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16B" w:rsidRDefault="00FD3E76" w:rsidP="00FD3E76">
      <w:pPr>
        <w:spacing w:after="0" w:line="360" w:lineRule="auto"/>
        <w:jc w:val="center"/>
        <w:rPr>
          <w:rFonts w:ascii="Times New Roman" w:hAnsi="Times New Roman" w:cs="Times New Roman"/>
          <w:b/>
          <w:sz w:val="24"/>
          <w:szCs w:val="24"/>
        </w:rPr>
        <w:sectPr w:rsidR="009B316B" w:rsidSect="008F5447">
          <w:footerReference w:type="default" r:id="rId8"/>
          <w:pgSz w:w="11906" w:h="16838"/>
          <w:pgMar w:top="993" w:right="850" w:bottom="709" w:left="1701" w:header="426" w:footer="316" w:gutter="0"/>
          <w:cols w:space="708"/>
          <w:docGrid w:linePitch="360"/>
        </w:sectPr>
      </w:pPr>
      <w:bookmarkStart w:id="0" w:name="_Toc415833112"/>
      <w:r>
        <w:rPr>
          <w:rFonts w:ascii="Times New Roman" w:hAnsi="Times New Roman" w:cs="Times New Roman"/>
          <w:b/>
          <w:noProof/>
          <w:sz w:val="24"/>
          <w:szCs w:val="24"/>
          <w:lang w:eastAsia="ru-RU"/>
        </w:rPr>
        <w:drawing>
          <wp:inline distT="0" distB="0" distL="0" distR="0">
            <wp:extent cx="5940425" cy="7681595"/>
            <wp:effectExtent l="19050" t="0" r="3175" b="0"/>
            <wp:docPr id="1" name="Рисунок 0" descr="аооп 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оп ноо.tif"/>
                    <pic:cNvPicPr/>
                  </pic:nvPicPr>
                  <pic:blipFill>
                    <a:blip r:embed="rId9"/>
                    <a:stretch>
                      <a:fillRect/>
                    </a:stretch>
                  </pic:blipFill>
                  <pic:spPr>
                    <a:xfrm>
                      <a:off x="0" y="0"/>
                      <a:ext cx="5940425" cy="7681595"/>
                    </a:xfrm>
                    <a:prstGeom prst="rect">
                      <a:avLst/>
                    </a:prstGeom>
                  </pic:spPr>
                </pic:pic>
              </a:graphicData>
            </a:graphic>
          </wp:inline>
        </w:drawing>
      </w:r>
    </w:p>
    <w:p w:rsidR="000F69A9" w:rsidRDefault="00751127" w:rsidP="00AA6B4B">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751127" w:rsidRDefault="00751127" w:rsidP="00AA6B4B">
      <w:pPr>
        <w:spacing w:after="0" w:line="240" w:lineRule="auto"/>
        <w:jc w:val="center"/>
        <w:outlineLvl w:val="0"/>
        <w:rPr>
          <w:rFonts w:ascii="Times New Roman" w:hAnsi="Times New Roman" w:cs="Times New Roman"/>
          <w:b/>
          <w:sz w:val="24"/>
          <w:szCs w:val="24"/>
        </w:rPr>
      </w:pPr>
    </w:p>
    <w:p w:rsidR="00751127" w:rsidRDefault="00751127" w:rsidP="00AA6B4B">
      <w:pPr>
        <w:spacing w:after="0" w:line="240" w:lineRule="auto"/>
        <w:jc w:val="center"/>
        <w:outlineLvl w:val="0"/>
        <w:rPr>
          <w:rFonts w:ascii="Times New Roman" w:hAnsi="Times New Roman" w:cs="Times New Roman"/>
          <w:b/>
          <w:sz w:val="24"/>
          <w:szCs w:val="24"/>
        </w:rPr>
      </w:pPr>
    </w:p>
    <w:p w:rsidR="00751127" w:rsidRDefault="00751127" w:rsidP="00751127">
      <w:pPr>
        <w:spacing w:after="0" w:line="480" w:lineRule="auto"/>
        <w:jc w:val="center"/>
        <w:outlineLvl w:val="0"/>
        <w:rPr>
          <w:rFonts w:ascii="Times New Roman" w:hAnsi="Times New Roman" w:cs="Times New Roman"/>
          <w:b/>
          <w:sz w:val="24"/>
          <w:szCs w:val="24"/>
        </w:rPr>
      </w:pP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ОБЩИЕ ПОЛОЖЕНИЯ………………………………………………………</w:t>
      </w:r>
      <w:r w:rsidR="007C161A">
        <w:rPr>
          <w:rFonts w:ascii="Times New Roman" w:hAnsi="Times New Roman" w:cs="Times New Roman"/>
          <w:b/>
          <w:sz w:val="24"/>
          <w:szCs w:val="24"/>
        </w:rPr>
        <w:t>……</w:t>
      </w:r>
      <w:r>
        <w:rPr>
          <w:rFonts w:ascii="Times New Roman" w:hAnsi="Times New Roman" w:cs="Times New Roman"/>
          <w:b/>
          <w:sz w:val="24"/>
          <w:szCs w:val="24"/>
        </w:rPr>
        <w:t>…</w:t>
      </w:r>
      <w:r w:rsidR="007C161A">
        <w:rPr>
          <w:rFonts w:ascii="Times New Roman" w:hAnsi="Times New Roman" w:cs="Times New Roman"/>
          <w:b/>
          <w:sz w:val="24"/>
          <w:szCs w:val="24"/>
        </w:rPr>
        <w:t>…</w:t>
      </w:r>
      <w:r>
        <w:rPr>
          <w:rFonts w:ascii="Times New Roman" w:hAnsi="Times New Roman" w:cs="Times New Roman"/>
          <w:b/>
          <w:sz w:val="24"/>
          <w:szCs w:val="24"/>
        </w:rPr>
        <w:t>…..2</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1. ЦЕЛЕВОЙ РАЗДЕЛ…………………………………………………………</w:t>
      </w:r>
      <w:r w:rsidR="007C161A">
        <w:rPr>
          <w:rFonts w:ascii="Times New Roman" w:hAnsi="Times New Roman" w:cs="Times New Roman"/>
          <w:b/>
          <w:sz w:val="24"/>
          <w:szCs w:val="24"/>
        </w:rPr>
        <w:t>………</w:t>
      </w:r>
      <w:r>
        <w:rPr>
          <w:rFonts w:ascii="Times New Roman" w:hAnsi="Times New Roman" w:cs="Times New Roman"/>
          <w:b/>
          <w:sz w:val="24"/>
          <w:szCs w:val="24"/>
        </w:rPr>
        <w:t>……..6</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1.1. Пояснительная записка………………………………………………………</w:t>
      </w:r>
      <w:r w:rsidR="007C161A">
        <w:rPr>
          <w:rFonts w:ascii="Times New Roman" w:hAnsi="Times New Roman" w:cs="Times New Roman"/>
          <w:b/>
          <w:sz w:val="24"/>
          <w:szCs w:val="24"/>
        </w:rPr>
        <w:t>……....</w:t>
      </w:r>
      <w:r>
        <w:rPr>
          <w:rFonts w:ascii="Times New Roman" w:hAnsi="Times New Roman" w:cs="Times New Roman"/>
          <w:b/>
          <w:sz w:val="24"/>
          <w:szCs w:val="24"/>
        </w:rPr>
        <w:t>…6</w:t>
      </w:r>
    </w:p>
    <w:p w:rsidR="00751127" w:rsidRDefault="00751127" w:rsidP="007C161A">
      <w:pPr>
        <w:spacing w:after="0" w:line="360" w:lineRule="auto"/>
        <w:outlineLvl w:val="0"/>
        <w:rPr>
          <w:rFonts w:ascii="Times New Roman" w:hAnsi="Times New Roman" w:cs="Times New Roman"/>
          <w:b/>
          <w:sz w:val="24"/>
          <w:szCs w:val="24"/>
        </w:rPr>
      </w:pPr>
      <w:r>
        <w:rPr>
          <w:rFonts w:ascii="Times New Roman" w:hAnsi="Times New Roman" w:cs="Times New Roman"/>
          <w:b/>
          <w:sz w:val="24"/>
          <w:szCs w:val="24"/>
        </w:rPr>
        <w:t>1.2.</w:t>
      </w:r>
      <w:r w:rsidRPr="00751127">
        <w:rPr>
          <w:rFonts w:ascii="Times New Roman" w:hAnsi="Times New Roman" w:cs="Times New Roman"/>
          <w:b/>
          <w:sz w:val="24"/>
          <w:szCs w:val="24"/>
        </w:rPr>
        <w:t>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Pr>
          <w:rFonts w:ascii="Times New Roman" w:hAnsi="Times New Roman" w:cs="Times New Roman"/>
          <w:b/>
          <w:sz w:val="24"/>
          <w:szCs w:val="24"/>
        </w:rPr>
        <w:t>……………………………………………………………………</w:t>
      </w:r>
      <w:r w:rsidR="007C161A">
        <w:rPr>
          <w:rFonts w:ascii="Times New Roman" w:hAnsi="Times New Roman" w:cs="Times New Roman"/>
          <w:b/>
          <w:sz w:val="24"/>
          <w:szCs w:val="24"/>
        </w:rPr>
        <w:t>..</w:t>
      </w:r>
      <w:r>
        <w:rPr>
          <w:rFonts w:ascii="Times New Roman" w:hAnsi="Times New Roman" w:cs="Times New Roman"/>
          <w:b/>
          <w:sz w:val="24"/>
          <w:szCs w:val="24"/>
        </w:rPr>
        <w:t>….. 9</w:t>
      </w:r>
    </w:p>
    <w:p w:rsidR="00751127" w:rsidRDefault="00751127" w:rsidP="007A2D4A">
      <w:pPr>
        <w:spacing w:after="0" w:line="360" w:lineRule="auto"/>
        <w:outlineLvl w:val="0"/>
        <w:rPr>
          <w:rFonts w:ascii="Times New Roman" w:hAnsi="Times New Roman" w:cs="Times New Roman"/>
          <w:b/>
          <w:sz w:val="24"/>
          <w:szCs w:val="24"/>
        </w:rPr>
      </w:pPr>
      <w:r>
        <w:rPr>
          <w:rFonts w:ascii="Times New Roman" w:hAnsi="Times New Roman" w:cs="Times New Roman"/>
          <w:b/>
          <w:sz w:val="24"/>
          <w:szCs w:val="24"/>
        </w:rPr>
        <w:t xml:space="preserve">1.3. </w:t>
      </w:r>
      <w:r w:rsidRPr="00751127">
        <w:rPr>
          <w:rFonts w:ascii="Times New Roman" w:hAnsi="Times New Roman" w:cs="Times New Roman"/>
          <w:b/>
          <w:sz w:val="24"/>
          <w:szCs w:val="24"/>
        </w:rPr>
        <w:t>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Pr>
          <w:rFonts w:ascii="Times New Roman" w:hAnsi="Times New Roman" w:cs="Times New Roman"/>
          <w:b/>
          <w:sz w:val="24"/>
          <w:szCs w:val="24"/>
        </w:rPr>
        <w:t>………………………………</w:t>
      </w:r>
      <w:r w:rsidR="007C161A">
        <w:rPr>
          <w:rFonts w:ascii="Times New Roman" w:hAnsi="Times New Roman" w:cs="Times New Roman"/>
          <w:b/>
          <w:sz w:val="24"/>
          <w:szCs w:val="24"/>
        </w:rPr>
        <w:t>..</w:t>
      </w:r>
      <w:r>
        <w:rPr>
          <w:rFonts w:ascii="Times New Roman" w:hAnsi="Times New Roman" w:cs="Times New Roman"/>
          <w:b/>
          <w:sz w:val="24"/>
          <w:szCs w:val="24"/>
        </w:rPr>
        <w:t>………….12</w:t>
      </w:r>
    </w:p>
    <w:p w:rsidR="00751127" w:rsidRDefault="00751127" w:rsidP="007A2D4A">
      <w:pPr>
        <w:spacing w:after="0" w:line="360" w:lineRule="auto"/>
        <w:outlineLvl w:val="0"/>
        <w:rPr>
          <w:rFonts w:ascii="Times New Roman" w:hAnsi="Times New Roman" w:cs="Times New Roman"/>
          <w:b/>
          <w:sz w:val="24"/>
          <w:szCs w:val="24"/>
        </w:rPr>
      </w:pPr>
      <w:r>
        <w:rPr>
          <w:rFonts w:ascii="Times New Roman" w:hAnsi="Times New Roman" w:cs="Times New Roman"/>
          <w:b/>
          <w:sz w:val="24"/>
          <w:szCs w:val="24"/>
        </w:rPr>
        <w:t>2. СОДЕРЖАТЕЛЬНЫЙ РАЗДЕЛ…………………………………………</w:t>
      </w:r>
      <w:r w:rsidR="007C161A">
        <w:rPr>
          <w:rFonts w:ascii="Times New Roman" w:hAnsi="Times New Roman" w:cs="Times New Roman"/>
          <w:b/>
          <w:sz w:val="24"/>
          <w:szCs w:val="24"/>
        </w:rPr>
        <w:t>..</w:t>
      </w:r>
      <w:r>
        <w:rPr>
          <w:rFonts w:ascii="Times New Roman" w:hAnsi="Times New Roman" w:cs="Times New Roman"/>
          <w:b/>
          <w:sz w:val="24"/>
          <w:szCs w:val="24"/>
        </w:rPr>
        <w:t>……………..15</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 xml:space="preserve">2.1. </w:t>
      </w:r>
      <w:r w:rsidRPr="00751127">
        <w:rPr>
          <w:rFonts w:ascii="Times New Roman" w:hAnsi="Times New Roman" w:cs="Times New Roman"/>
          <w:b/>
          <w:sz w:val="24"/>
          <w:szCs w:val="24"/>
        </w:rPr>
        <w:t>Направление и содержание программы коррекционной работы</w:t>
      </w:r>
      <w:r>
        <w:rPr>
          <w:rFonts w:ascii="Times New Roman" w:hAnsi="Times New Roman" w:cs="Times New Roman"/>
          <w:b/>
          <w:sz w:val="24"/>
          <w:szCs w:val="24"/>
        </w:rPr>
        <w:t>………</w:t>
      </w:r>
      <w:r w:rsidR="007C161A">
        <w:rPr>
          <w:rFonts w:ascii="Times New Roman" w:hAnsi="Times New Roman" w:cs="Times New Roman"/>
          <w:b/>
          <w:sz w:val="24"/>
          <w:szCs w:val="24"/>
        </w:rPr>
        <w:t>.</w:t>
      </w:r>
      <w:r>
        <w:rPr>
          <w:rFonts w:ascii="Times New Roman" w:hAnsi="Times New Roman" w:cs="Times New Roman"/>
          <w:b/>
          <w:sz w:val="24"/>
          <w:szCs w:val="24"/>
        </w:rPr>
        <w:t>……….15</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3.ОРГАНИЗАЦИОННЫЙ РАЗДЕЛ……………………………………………………</w:t>
      </w:r>
      <w:r w:rsidR="007C161A">
        <w:rPr>
          <w:rFonts w:ascii="Times New Roman" w:hAnsi="Times New Roman" w:cs="Times New Roman"/>
          <w:b/>
          <w:sz w:val="24"/>
          <w:szCs w:val="24"/>
        </w:rPr>
        <w:t>.</w:t>
      </w:r>
      <w:r>
        <w:rPr>
          <w:rFonts w:ascii="Times New Roman" w:hAnsi="Times New Roman" w:cs="Times New Roman"/>
          <w:b/>
          <w:sz w:val="24"/>
          <w:szCs w:val="24"/>
        </w:rPr>
        <w:t>…22</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 xml:space="preserve">3.1. </w:t>
      </w:r>
      <w:r w:rsidRPr="00751127">
        <w:rPr>
          <w:rFonts w:ascii="Times New Roman" w:hAnsi="Times New Roman" w:cs="Times New Roman"/>
          <w:b/>
          <w:sz w:val="24"/>
          <w:szCs w:val="24"/>
        </w:rPr>
        <w:t>Учебный план</w:t>
      </w:r>
      <w:r>
        <w:rPr>
          <w:rFonts w:ascii="Times New Roman" w:hAnsi="Times New Roman" w:cs="Times New Roman"/>
          <w:b/>
          <w:sz w:val="24"/>
          <w:szCs w:val="24"/>
        </w:rPr>
        <w:t>…………………………………………………………………………</w:t>
      </w:r>
      <w:r w:rsidR="007C161A">
        <w:rPr>
          <w:rFonts w:ascii="Times New Roman" w:hAnsi="Times New Roman" w:cs="Times New Roman"/>
          <w:b/>
          <w:sz w:val="24"/>
          <w:szCs w:val="24"/>
        </w:rPr>
        <w:t>.</w:t>
      </w:r>
      <w:r>
        <w:rPr>
          <w:rFonts w:ascii="Times New Roman" w:hAnsi="Times New Roman" w:cs="Times New Roman"/>
          <w:b/>
          <w:sz w:val="24"/>
          <w:szCs w:val="24"/>
        </w:rPr>
        <w:t>..22</w:t>
      </w:r>
    </w:p>
    <w:p w:rsidR="00751127" w:rsidRDefault="00751127" w:rsidP="00751127">
      <w:pPr>
        <w:spacing w:after="0" w:line="480" w:lineRule="auto"/>
        <w:outlineLvl w:val="0"/>
        <w:rPr>
          <w:rFonts w:ascii="Times New Roman" w:hAnsi="Times New Roman" w:cs="Times New Roman"/>
          <w:b/>
          <w:sz w:val="24"/>
          <w:szCs w:val="24"/>
        </w:rPr>
      </w:pPr>
      <w:r>
        <w:rPr>
          <w:rFonts w:ascii="Times New Roman" w:hAnsi="Times New Roman" w:cs="Times New Roman"/>
          <w:b/>
          <w:sz w:val="24"/>
          <w:szCs w:val="24"/>
        </w:rPr>
        <w:t xml:space="preserve">3.2. </w:t>
      </w:r>
      <w:r w:rsidRPr="00751127">
        <w:rPr>
          <w:rFonts w:ascii="Times New Roman" w:hAnsi="Times New Roman" w:cs="Times New Roman"/>
          <w:b/>
          <w:sz w:val="24"/>
          <w:szCs w:val="24"/>
        </w:rPr>
        <w:t>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Pr>
          <w:rFonts w:ascii="Times New Roman" w:hAnsi="Times New Roman" w:cs="Times New Roman"/>
          <w:b/>
          <w:sz w:val="24"/>
          <w:szCs w:val="24"/>
        </w:rPr>
        <w:t>………………………………………………………………………………………31</w:t>
      </w:r>
    </w:p>
    <w:p w:rsidR="000F69A9" w:rsidRDefault="000F69A9" w:rsidP="00751127">
      <w:pPr>
        <w:spacing w:after="0" w:line="480" w:lineRule="auto"/>
        <w:jc w:val="center"/>
        <w:outlineLvl w:val="0"/>
        <w:rPr>
          <w:rFonts w:ascii="Times New Roman" w:hAnsi="Times New Roman" w:cs="Times New Roman"/>
          <w:b/>
          <w:sz w:val="24"/>
          <w:szCs w:val="24"/>
        </w:rPr>
      </w:pPr>
    </w:p>
    <w:p w:rsidR="000F69A9" w:rsidRDefault="000F69A9" w:rsidP="00751127">
      <w:pPr>
        <w:spacing w:after="0" w:line="48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9B316B" w:rsidRDefault="009B316B" w:rsidP="002008E5">
      <w:pPr>
        <w:spacing w:after="0" w:line="240" w:lineRule="auto"/>
        <w:outlineLvl w:val="0"/>
        <w:rPr>
          <w:rFonts w:ascii="Times New Roman" w:hAnsi="Times New Roman" w:cs="Times New Roman"/>
          <w:b/>
          <w:sz w:val="24"/>
          <w:szCs w:val="24"/>
        </w:rPr>
      </w:pPr>
    </w:p>
    <w:p w:rsidR="009B316B" w:rsidRDefault="009B316B"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0F69A9" w:rsidRDefault="000F69A9" w:rsidP="00AA6B4B">
      <w:pPr>
        <w:spacing w:after="0" w:line="240" w:lineRule="auto"/>
        <w:jc w:val="center"/>
        <w:outlineLvl w:val="0"/>
        <w:rPr>
          <w:rFonts w:ascii="Times New Roman" w:hAnsi="Times New Roman" w:cs="Times New Roman"/>
          <w:b/>
          <w:sz w:val="24"/>
          <w:szCs w:val="24"/>
        </w:rPr>
      </w:pPr>
    </w:p>
    <w:p w:rsidR="00AA6B4B" w:rsidRPr="003C0DDF" w:rsidRDefault="00AA6B4B" w:rsidP="00AA6B4B">
      <w:pPr>
        <w:spacing w:after="0" w:line="240" w:lineRule="auto"/>
        <w:jc w:val="center"/>
        <w:outlineLvl w:val="0"/>
        <w:rPr>
          <w:rFonts w:ascii="Times New Roman" w:hAnsi="Times New Roman" w:cs="Times New Roman"/>
          <w:b/>
          <w:sz w:val="24"/>
          <w:szCs w:val="24"/>
        </w:rPr>
      </w:pPr>
      <w:r w:rsidRPr="003C0DDF">
        <w:rPr>
          <w:rFonts w:ascii="Times New Roman" w:hAnsi="Times New Roman" w:cs="Times New Roman"/>
          <w:b/>
          <w:sz w:val="24"/>
          <w:szCs w:val="24"/>
        </w:rPr>
        <w:t xml:space="preserve"> ОБЩИЕ ПОЛОЖЕНИЯ</w:t>
      </w:r>
      <w:bookmarkEnd w:id="0"/>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b/>
          <w:sz w:val="24"/>
          <w:szCs w:val="24"/>
        </w:rPr>
        <w:t>Определение и назначение адаптированной общеобразовательной программы начального общего образования обучающихся с задержкой психического развития</w:t>
      </w:r>
    </w:p>
    <w:p w:rsidR="00AA6B4B" w:rsidRPr="003C0DDF" w:rsidRDefault="00AA6B4B" w:rsidP="00AA6B4B">
      <w:pPr>
        <w:pStyle w:val="aff0"/>
        <w:spacing w:line="240" w:lineRule="auto"/>
        <w:ind w:firstLine="709"/>
        <w:rPr>
          <w:caps w:val="0"/>
          <w:sz w:val="24"/>
          <w:szCs w:val="24"/>
        </w:rPr>
      </w:pPr>
      <w:r w:rsidRPr="003C0DDF">
        <w:rPr>
          <w:sz w:val="24"/>
          <w:szCs w:val="24"/>
        </w:rPr>
        <w:t>А</w:t>
      </w:r>
      <w:r w:rsidRPr="003C0DDF">
        <w:rPr>
          <w:caps w:val="0"/>
          <w:sz w:val="24"/>
          <w:szCs w:val="24"/>
        </w:rPr>
        <w:t xml:space="preserve">даптированная </w:t>
      </w:r>
      <w:r w:rsidR="00314949" w:rsidRPr="003C0DDF">
        <w:rPr>
          <w:caps w:val="0"/>
          <w:color w:val="auto"/>
          <w:sz w:val="24"/>
          <w:szCs w:val="24"/>
        </w:rPr>
        <w:t>образовательная</w:t>
      </w:r>
      <w:r w:rsidRPr="003C0DDF">
        <w:rPr>
          <w:caps w:val="0"/>
          <w:sz w:val="24"/>
          <w:szCs w:val="24"/>
        </w:rPr>
        <w:t xml:space="preserve"> программа начального общего образования об</w:t>
      </w:r>
      <w:r w:rsidRPr="003C0DDF">
        <w:rPr>
          <w:caps w:val="0"/>
          <w:sz w:val="24"/>
          <w:szCs w:val="24"/>
        </w:rPr>
        <w:t>у</w:t>
      </w:r>
      <w:r w:rsidRPr="003C0DDF">
        <w:rPr>
          <w:caps w:val="0"/>
          <w:sz w:val="24"/>
          <w:szCs w:val="24"/>
        </w:rPr>
        <w:t>чающихся с задержкой психического развития (</w:t>
      </w:r>
      <w:r w:rsidRPr="003C0DDF">
        <w:rPr>
          <w:caps w:val="0"/>
          <w:color w:val="auto"/>
          <w:sz w:val="24"/>
          <w:szCs w:val="24"/>
        </w:rPr>
        <w:t xml:space="preserve">далее </w:t>
      </w:r>
      <w:r w:rsidRPr="003C0DDF">
        <w:rPr>
          <w:sz w:val="24"/>
          <w:szCs w:val="24"/>
        </w:rPr>
        <w:t>–</w:t>
      </w:r>
      <w:r w:rsidR="00314949" w:rsidRPr="003C0DDF">
        <w:rPr>
          <w:caps w:val="0"/>
          <w:color w:val="auto"/>
          <w:sz w:val="24"/>
          <w:szCs w:val="24"/>
        </w:rPr>
        <w:t>А</w:t>
      </w:r>
      <w:r w:rsidRPr="003C0DDF">
        <w:rPr>
          <w:caps w:val="0"/>
          <w:color w:val="auto"/>
          <w:sz w:val="24"/>
          <w:szCs w:val="24"/>
        </w:rPr>
        <w:t xml:space="preserve">ОП НОО обучающихся с </w:t>
      </w:r>
      <w:r w:rsidRPr="003C0DDF">
        <w:rPr>
          <w:caps w:val="0"/>
          <w:sz w:val="24"/>
          <w:szCs w:val="24"/>
        </w:rPr>
        <w:t xml:space="preserve">ЗПР) </w:t>
      </w:r>
      <w:r w:rsidRPr="003C0DDF">
        <w:rPr>
          <w:sz w:val="24"/>
          <w:szCs w:val="24"/>
        </w:rPr>
        <w:t xml:space="preserve">– </w:t>
      </w:r>
      <w:r w:rsidRPr="003C0DDF">
        <w:rPr>
          <w:caps w:val="0"/>
          <w:sz w:val="24"/>
          <w:szCs w:val="24"/>
        </w:rPr>
        <w:t>это образовательная программа, адаптированная для обучения данной категории обуча</w:t>
      </w:r>
      <w:r w:rsidRPr="003C0DDF">
        <w:rPr>
          <w:caps w:val="0"/>
          <w:sz w:val="24"/>
          <w:szCs w:val="24"/>
        </w:rPr>
        <w:t>ю</w:t>
      </w:r>
      <w:r w:rsidRPr="003C0DDF">
        <w:rPr>
          <w:caps w:val="0"/>
          <w:sz w:val="24"/>
          <w:szCs w:val="24"/>
        </w:rPr>
        <w:t>щихся</w:t>
      </w:r>
      <w:r w:rsidR="00C75964">
        <w:rPr>
          <w:caps w:val="0"/>
          <w:sz w:val="24"/>
          <w:szCs w:val="24"/>
        </w:rPr>
        <w:t xml:space="preserve"> </w:t>
      </w:r>
      <w:r w:rsidRPr="003C0DDF">
        <w:rPr>
          <w:caps w:val="0"/>
          <w:sz w:val="24"/>
          <w:szCs w:val="24"/>
        </w:rPr>
        <w:t>с учетом особенностей их психофизического развития, индивидуальных возможн</w:t>
      </w:r>
      <w:r w:rsidRPr="003C0DDF">
        <w:rPr>
          <w:caps w:val="0"/>
          <w:sz w:val="24"/>
          <w:szCs w:val="24"/>
        </w:rPr>
        <w:t>о</w:t>
      </w:r>
      <w:r w:rsidRPr="003C0DDF">
        <w:rPr>
          <w:caps w:val="0"/>
          <w:sz w:val="24"/>
          <w:szCs w:val="24"/>
        </w:rPr>
        <w:t>стей</w:t>
      </w:r>
      <w:r w:rsidRPr="003C0DDF">
        <w:rPr>
          <w:sz w:val="24"/>
          <w:szCs w:val="24"/>
        </w:rPr>
        <w:t>,</w:t>
      </w:r>
      <w:r w:rsidRPr="003C0DDF">
        <w:rPr>
          <w:caps w:val="0"/>
          <w:sz w:val="24"/>
          <w:szCs w:val="24"/>
        </w:rPr>
        <w:t xml:space="preserve"> обеспечивающая коррекцию нарушений развития и социальную адаптацию</w:t>
      </w:r>
      <w:r w:rsidRPr="003C0DDF">
        <w:rPr>
          <w:sz w:val="24"/>
          <w:szCs w:val="24"/>
        </w:rPr>
        <w:t>.</w:t>
      </w:r>
    </w:p>
    <w:p w:rsidR="00AA6B4B" w:rsidRPr="003C0DDF" w:rsidRDefault="00314949" w:rsidP="00AA6B4B">
      <w:pPr>
        <w:pStyle w:val="ConsPlusNormal"/>
        <w:ind w:firstLine="709"/>
        <w:jc w:val="both"/>
        <w:rPr>
          <w:rFonts w:ascii="Times New Roman" w:hAnsi="Times New Roman" w:cs="Times New Roman"/>
          <w:sz w:val="24"/>
          <w:szCs w:val="24"/>
        </w:rPr>
      </w:pPr>
      <w:r w:rsidRPr="003C0DDF">
        <w:rPr>
          <w:rFonts w:ascii="Times New Roman" w:hAnsi="Times New Roman" w:cs="Times New Roman"/>
          <w:sz w:val="24"/>
          <w:szCs w:val="24"/>
        </w:rPr>
        <w:t>А</w:t>
      </w:r>
      <w:r w:rsidR="00AA6B4B" w:rsidRPr="003C0DDF">
        <w:rPr>
          <w:rFonts w:ascii="Times New Roman" w:hAnsi="Times New Roman" w:cs="Times New Roman"/>
          <w:sz w:val="24"/>
          <w:szCs w:val="24"/>
        </w:rPr>
        <w:t xml:space="preserve">ОП НОО самостоятельно разрабатывается и утверждается </w:t>
      </w:r>
      <w:r w:rsidR="0022355B">
        <w:rPr>
          <w:rFonts w:ascii="Times New Roman" w:hAnsi="Times New Roman" w:cs="Times New Roman"/>
          <w:sz w:val="24"/>
          <w:szCs w:val="24"/>
        </w:rPr>
        <w:t xml:space="preserve">МБОУ СОШ с.Новонагаево </w:t>
      </w:r>
      <w:r w:rsidR="00AA6B4B" w:rsidRPr="003C0DDF">
        <w:rPr>
          <w:rFonts w:ascii="Times New Roman" w:hAnsi="Times New Roman" w:cs="Times New Roman"/>
          <w:sz w:val="24"/>
          <w:szCs w:val="24"/>
        </w:rPr>
        <w:t>в соответствии с ФГОС НОО обучающихся с ОВЗ и с учетом Пр</w:t>
      </w:r>
      <w:r w:rsidRPr="003C0DDF">
        <w:rPr>
          <w:rFonts w:ascii="Times New Roman" w:hAnsi="Times New Roman" w:cs="Times New Roman"/>
          <w:sz w:val="24"/>
          <w:szCs w:val="24"/>
        </w:rPr>
        <w:t xml:space="preserve">имерной </w:t>
      </w:r>
      <w:r w:rsidR="002F6F2D" w:rsidRPr="003C0DDF">
        <w:rPr>
          <w:rFonts w:ascii="Times New Roman" w:hAnsi="Times New Roman" w:cs="Times New Roman"/>
          <w:sz w:val="24"/>
          <w:szCs w:val="24"/>
        </w:rPr>
        <w:t>АОП НОО</w:t>
      </w:r>
      <w:r w:rsidR="00AA6B4B" w:rsidRPr="003C0DDF">
        <w:rPr>
          <w:rFonts w:ascii="Times New Roman" w:hAnsi="Times New Roman" w:cs="Times New Roman"/>
          <w:sz w:val="24"/>
          <w:szCs w:val="24"/>
        </w:rPr>
        <w:t xml:space="preserve"> обучающихся с ЗПР с привлечением </w:t>
      </w:r>
      <w:r w:rsidRPr="003C0DDF">
        <w:rPr>
          <w:rFonts w:ascii="Times New Roman" w:hAnsi="Times New Roman" w:cs="Times New Roman"/>
          <w:sz w:val="24"/>
          <w:szCs w:val="24"/>
        </w:rPr>
        <w:t>управляющего совета.</w:t>
      </w:r>
    </w:p>
    <w:p w:rsidR="00AA6B4B" w:rsidRPr="003C0DDF" w:rsidRDefault="00314949" w:rsidP="00AA6B4B">
      <w:pPr>
        <w:pStyle w:val="aff0"/>
        <w:spacing w:line="240" w:lineRule="auto"/>
        <w:ind w:firstLine="709"/>
        <w:rPr>
          <w:caps w:val="0"/>
          <w:color w:val="auto"/>
          <w:sz w:val="24"/>
          <w:szCs w:val="24"/>
        </w:rPr>
      </w:pPr>
      <w:r w:rsidRPr="003C0DDF">
        <w:rPr>
          <w:caps w:val="0"/>
          <w:color w:val="auto"/>
          <w:sz w:val="24"/>
          <w:szCs w:val="24"/>
        </w:rPr>
        <w:t>А</w:t>
      </w:r>
      <w:r w:rsidR="00AA6B4B" w:rsidRPr="003C0DDF">
        <w:rPr>
          <w:caps w:val="0"/>
          <w:color w:val="auto"/>
          <w:sz w:val="24"/>
          <w:szCs w:val="24"/>
        </w:rPr>
        <w:t>даптированная образовательная программа начального общего образования об</w:t>
      </w:r>
      <w:r w:rsidR="00AA6B4B" w:rsidRPr="003C0DDF">
        <w:rPr>
          <w:caps w:val="0"/>
          <w:color w:val="auto"/>
          <w:sz w:val="24"/>
          <w:szCs w:val="24"/>
        </w:rPr>
        <w:t>у</w:t>
      </w:r>
      <w:r w:rsidR="00AA6B4B" w:rsidRPr="003C0DDF">
        <w:rPr>
          <w:caps w:val="0"/>
          <w:color w:val="auto"/>
          <w:sz w:val="24"/>
          <w:szCs w:val="24"/>
        </w:rPr>
        <w:t xml:space="preserve">чающихся с ЗПР (далее </w:t>
      </w:r>
      <w:r w:rsidR="00AA6B4B" w:rsidRPr="003C0DDF">
        <w:rPr>
          <w:sz w:val="24"/>
          <w:szCs w:val="24"/>
        </w:rPr>
        <w:t>–</w:t>
      </w:r>
      <w:r w:rsidRPr="003C0DDF">
        <w:rPr>
          <w:color w:val="auto"/>
          <w:sz w:val="24"/>
          <w:szCs w:val="24"/>
        </w:rPr>
        <w:t>А</w:t>
      </w:r>
      <w:r w:rsidR="00AA6B4B" w:rsidRPr="003C0DDF">
        <w:rPr>
          <w:color w:val="auto"/>
          <w:sz w:val="24"/>
          <w:szCs w:val="24"/>
        </w:rPr>
        <w:t xml:space="preserve">ОП НОО </w:t>
      </w:r>
      <w:r w:rsidR="00AA6B4B" w:rsidRPr="003C0DDF">
        <w:rPr>
          <w:caps w:val="0"/>
          <w:color w:val="auto"/>
          <w:sz w:val="24"/>
          <w:szCs w:val="24"/>
        </w:rPr>
        <w:t>обучающихся с</w:t>
      </w:r>
      <w:r w:rsidR="00AA6B4B" w:rsidRPr="003C0DDF">
        <w:rPr>
          <w:color w:val="auto"/>
          <w:sz w:val="24"/>
          <w:szCs w:val="24"/>
        </w:rPr>
        <w:t xml:space="preserve"> ЗПР</w:t>
      </w:r>
      <w:r w:rsidR="00AA6B4B" w:rsidRPr="003C0DDF">
        <w:rPr>
          <w:caps w:val="0"/>
          <w:color w:val="auto"/>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AA6B4B" w:rsidRPr="003C0DDF">
        <w:rPr>
          <w:sz w:val="24"/>
          <w:szCs w:val="24"/>
        </w:rPr>
        <w:t xml:space="preserve">ФГОС НОО </w:t>
      </w:r>
      <w:r w:rsidR="00AA6B4B" w:rsidRPr="003C0DDF">
        <w:rPr>
          <w:caps w:val="0"/>
          <w:sz w:val="24"/>
          <w:szCs w:val="24"/>
        </w:rPr>
        <w:t>обучающихся с</w:t>
      </w:r>
      <w:r w:rsidR="00AA6B4B" w:rsidRPr="003C0DDF">
        <w:rPr>
          <w:sz w:val="24"/>
          <w:szCs w:val="24"/>
        </w:rPr>
        <w:t xml:space="preserve"> ОВЗ</w:t>
      </w:r>
      <w:r w:rsidR="00AA6B4B" w:rsidRPr="003C0DDF">
        <w:rPr>
          <w:caps w:val="0"/>
          <w:color w:val="auto"/>
          <w:sz w:val="24"/>
          <w:szCs w:val="24"/>
        </w:rPr>
        <w:t xml:space="preserve">), </w:t>
      </w:r>
      <w:r w:rsidR="00AA6B4B" w:rsidRPr="003C0DDF">
        <w:rPr>
          <w:caps w:val="0"/>
          <w:sz w:val="24"/>
          <w:szCs w:val="24"/>
        </w:rPr>
        <w:t xml:space="preserve">предъявляемыми к структуре, условиям реализации и планируемым результатам освоения </w:t>
      </w:r>
      <w:r w:rsidR="002F6F2D" w:rsidRPr="003C0DDF">
        <w:rPr>
          <w:sz w:val="24"/>
          <w:szCs w:val="24"/>
        </w:rPr>
        <w:t>АОП НОО</w:t>
      </w:r>
      <w:r w:rsidR="0022355B">
        <w:rPr>
          <w:sz w:val="24"/>
          <w:szCs w:val="24"/>
        </w:rPr>
        <w:t xml:space="preserve"> </w:t>
      </w:r>
      <w:r w:rsidR="00AA6B4B" w:rsidRPr="003C0DDF">
        <w:rPr>
          <w:caps w:val="0"/>
          <w:color w:val="auto"/>
          <w:sz w:val="24"/>
          <w:szCs w:val="24"/>
        </w:rPr>
        <w:t>обучающихся с</w:t>
      </w:r>
      <w:r w:rsidR="00AA6B4B" w:rsidRPr="003C0DDF">
        <w:rPr>
          <w:color w:val="auto"/>
          <w:sz w:val="24"/>
          <w:szCs w:val="24"/>
        </w:rPr>
        <w:t xml:space="preserve"> ЗПР.</w:t>
      </w:r>
    </w:p>
    <w:p w:rsidR="00AA6B4B" w:rsidRPr="003C0DDF" w:rsidRDefault="00AA6B4B" w:rsidP="00AA6B4B">
      <w:pPr>
        <w:tabs>
          <w:tab w:val="left" w:pos="0"/>
          <w:tab w:val="right" w:leader="dot" w:pos="9639"/>
        </w:tabs>
        <w:spacing w:after="0" w:line="240" w:lineRule="auto"/>
        <w:ind w:firstLine="720"/>
        <w:jc w:val="both"/>
        <w:rPr>
          <w:rFonts w:ascii="Times New Roman" w:hAnsi="Times New Roman" w:cs="Times New Roman"/>
          <w:sz w:val="24"/>
          <w:szCs w:val="24"/>
        </w:rPr>
      </w:pPr>
      <w:r w:rsidRPr="003C0DDF">
        <w:rPr>
          <w:rFonts w:ascii="Times New Roman" w:hAnsi="Times New Roman" w:cs="Times New Roman"/>
          <w:b/>
          <w:color w:val="auto"/>
          <w:sz w:val="24"/>
          <w:szCs w:val="24"/>
        </w:rPr>
        <w:t>Структура адаптированной образовательной программы начального общего образования обучающихся с задержкой психического развития</w:t>
      </w:r>
    </w:p>
    <w:p w:rsidR="00AA6B4B" w:rsidRPr="003C0DDF" w:rsidRDefault="00582263" w:rsidP="00AA6B4B">
      <w:pPr>
        <w:pStyle w:val="aff0"/>
        <w:spacing w:line="240" w:lineRule="auto"/>
        <w:ind w:firstLine="709"/>
        <w:rPr>
          <w:color w:val="auto"/>
          <w:sz w:val="24"/>
          <w:szCs w:val="24"/>
        </w:rPr>
      </w:pPr>
      <w:r w:rsidRPr="003C0DDF">
        <w:rPr>
          <w:caps w:val="0"/>
          <w:color w:val="auto"/>
          <w:sz w:val="24"/>
          <w:szCs w:val="24"/>
        </w:rPr>
        <w:t>Структура А</w:t>
      </w:r>
      <w:r w:rsidR="00AA6B4B" w:rsidRPr="003C0DDF">
        <w:rPr>
          <w:caps w:val="0"/>
          <w:color w:val="auto"/>
          <w:sz w:val="24"/>
          <w:szCs w:val="24"/>
        </w:rPr>
        <w:t>ОП НОО обучающихся с ЗПР включает целевой, содержательный и о</w:t>
      </w:r>
      <w:r w:rsidR="00AA6B4B" w:rsidRPr="003C0DDF">
        <w:rPr>
          <w:caps w:val="0"/>
          <w:color w:val="auto"/>
          <w:sz w:val="24"/>
          <w:szCs w:val="24"/>
        </w:rPr>
        <w:t>р</w:t>
      </w:r>
      <w:r w:rsidR="00AA6B4B" w:rsidRPr="003C0DDF">
        <w:rPr>
          <w:caps w:val="0"/>
          <w:color w:val="auto"/>
          <w:sz w:val="24"/>
          <w:szCs w:val="24"/>
        </w:rPr>
        <w:t>ганизационный разделы.</w:t>
      </w:r>
    </w:p>
    <w:p w:rsidR="00AA6B4B" w:rsidRPr="003C0DDF" w:rsidRDefault="00AA6B4B" w:rsidP="00AA6B4B">
      <w:pPr>
        <w:pStyle w:val="ae"/>
        <w:spacing w:after="0" w:line="240" w:lineRule="auto"/>
        <w:ind w:firstLine="709"/>
        <w:jc w:val="both"/>
        <w:rPr>
          <w:rStyle w:val="aff1"/>
          <w:rFonts w:ascii="Times New Roman" w:hAnsi="Times New Roman"/>
          <w:caps w:val="0"/>
          <w:color w:val="auto"/>
          <w:sz w:val="24"/>
          <w:szCs w:val="24"/>
        </w:rPr>
      </w:pPr>
      <w:r w:rsidRPr="003C0DDF">
        <w:rPr>
          <w:rFonts w:ascii="Times New Roman" w:hAnsi="Times New Roman"/>
          <w:color w:val="auto"/>
          <w:sz w:val="24"/>
          <w:szCs w:val="24"/>
        </w:rPr>
        <w:t xml:space="preserve">Целевой </w:t>
      </w:r>
      <w:r w:rsidR="00582263" w:rsidRPr="003C0DDF">
        <w:rPr>
          <w:rStyle w:val="aff1"/>
          <w:rFonts w:ascii="Times New Roman" w:hAnsi="Times New Roman"/>
          <w:caps w:val="0"/>
          <w:color w:val="auto"/>
          <w:sz w:val="24"/>
          <w:szCs w:val="24"/>
        </w:rPr>
        <w:t>раздел определяет общее назначение, цели, задачи и планируемые результаты реализации</w:t>
      </w:r>
      <w:r w:rsidR="0022355B">
        <w:rPr>
          <w:rStyle w:val="aff1"/>
          <w:rFonts w:ascii="Times New Roman" w:hAnsi="Times New Roman"/>
          <w:caps w:val="0"/>
          <w:color w:val="auto"/>
          <w:sz w:val="24"/>
          <w:szCs w:val="24"/>
        </w:rPr>
        <w:t xml:space="preserve"> </w:t>
      </w:r>
      <w:r w:rsidR="002F6F2D" w:rsidRPr="003C0DDF">
        <w:rPr>
          <w:rStyle w:val="aff1"/>
          <w:rFonts w:ascii="Times New Roman" w:hAnsi="Times New Roman"/>
          <w:color w:val="auto"/>
          <w:sz w:val="24"/>
          <w:szCs w:val="24"/>
        </w:rPr>
        <w:t>АОП НОО</w:t>
      </w:r>
      <w:r w:rsidR="0022355B">
        <w:rPr>
          <w:rStyle w:val="aff1"/>
          <w:rFonts w:ascii="Times New Roman" w:hAnsi="Times New Roman"/>
          <w:color w:val="auto"/>
          <w:sz w:val="24"/>
          <w:szCs w:val="24"/>
        </w:rPr>
        <w:t xml:space="preserve"> </w:t>
      </w:r>
      <w:r w:rsidR="00582263" w:rsidRPr="003C0DDF">
        <w:rPr>
          <w:rStyle w:val="aff1"/>
          <w:rFonts w:ascii="Times New Roman" w:hAnsi="Times New Roman"/>
          <w:caps w:val="0"/>
          <w:color w:val="auto"/>
          <w:sz w:val="24"/>
          <w:szCs w:val="24"/>
        </w:rPr>
        <w:t>обучающихся с</w:t>
      </w:r>
      <w:r w:rsidRPr="003C0DDF">
        <w:rPr>
          <w:rStyle w:val="aff1"/>
          <w:rFonts w:ascii="Times New Roman" w:hAnsi="Times New Roman"/>
          <w:color w:val="auto"/>
          <w:sz w:val="24"/>
          <w:szCs w:val="24"/>
        </w:rPr>
        <w:t xml:space="preserve"> ЗПР </w:t>
      </w:r>
      <w:r w:rsidRPr="003C0DDF">
        <w:rPr>
          <w:rFonts w:ascii="Times New Roman" w:hAnsi="Times New Roman"/>
          <w:sz w:val="24"/>
          <w:szCs w:val="24"/>
          <w:lang w:eastAsia="ru-RU"/>
        </w:rPr>
        <w:t>образовательной организацией</w:t>
      </w:r>
      <w:r w:rsidRPr="003C0DDF">
        <w:rPr>
          <w:rStyle w:val="aff1"/>
          <w:rFonts w:ascii="Times New Roman" w:hAnsi="Times New Roman"/>
          <w:color w:val="auto"/>
          <w:sz w:val="24"/>
          <w:szCs w:val="24"/>
        </w:rPr>
        <w:t xml:space="preserve">, </w:t>
      </w:r>
      <w:r w:rsidR="00582263" w:rsidRPr="003C0DDF">
        <w:rPr>
          <w:rStyle w:val="aff1"/>
          <w:rFonts w:ascii="Times New Roman" w:hAnsi="Times New Roman"/>
          <w:caps w:val="0"/>
          <w:color w:val="auto"/>
          <w:sz w:val="24"/>
          <w:szCs w:val="24"/>
        </w:rPr>
        <w:t>а также способы определения достижения этих целей и результатов.</w:t>
      </w:r>
    </w:p>
    <w:p w:rsidR="00AA6B4B" w:rsidRPr="003C0DDF" w:rsidRDefault="00AA6B4B" w:rsidP="00AA6B4B">
      <w:pPr>
        <w:pStyle w:val="aff0"/>
        <w:spacing w:line="240" w:lineRule="auto"/>
        <w:ind w:firstLine="709"/>
        <w:rPr>
          <w:color w:val="auto"/>
          <w:sz w:val="24"/>
          <w:szCs w:val="24"/>
        </w:rPr>
      </w:pPr>
      <w:r w:rsidRPr="003C0DDF">
        <w:rPr>
          <w:caps w:val="0"/>
          <w:color w:val="auto"/>
          <w:sz w:val="24"/>
          <w:szCs w:val="24"/>
        </w:rPr>
        <w:t>Целевой раздел включает:</w:t>
      </w:r>
    </w:p>
    <w:p w:rsidR="00AA6B4B" w:rsidRPr="003C0DDF" w:rsidRDefault="00AA6B4B" w:rsidP="00637509">
      <w:pPr>
        <w:pStyle w:val="aff0"/>
        <w:numPr>
          <w:ilvl w:val="0"/>
          <w:numId w:val="4"/>
        </w:numPr>
        <w:spacing w:line="240" w:lineRule="auto"/>
        <w:rPr>
          <w:color w:val="auto"/>
          <w:sz w:val="24"/>
          <w:szCs w:val="24"/>
        </w:rPr>
      </w:pPr>
      <w:r w:rsidRPr="003C0DDF">
        <w:rPr>
          <w:caps w:val="0"/>
          <w:color w:val="auto"/>
          <w:sz w:val="24"/>
          <w:szCs w:val="24"/>
        </w:rPr>
        <w:t>пояснительную записку;</w:t>
      </w:r>
    </w:p>
    <w:p w:rsidR="00AA6B4B" w:rsidRPr="003C0DDF" w:rsidRDefault="00AA6B4B" w:rsidP="00637509">
      <w:pPr>
        <w:pStyle w:val="aff0"/>
        <w:numPr>
          <w:ilvl w:val="0"/>
          <w:numId w:val="4"/>
        </w:numPr>
        <w:spacing w:line="240" w:lineRule="auto"/>
        <w:rPr>
          <w:color w:val="auto"/>
          <w:sz w:val="24"/>
          <w:szCs w:val="24"/>
        </w:rPr>
      </w:pPr>
      <w:r w:rsidRPr="003C0DDF">
        <w:rPr>
          <w:caps w:val="0"/>
          <w:color w:val="auto"/>
          <w:sz w:val="24"/>
          <w:szCs w:val="24"/>
        </w:rPr>
        <w:t xml:space="preserve">планируемые результаты освоения обучающимися с ЗПР </w:t>
      </w:r>
      <w:r w:rsidR="002F6F2D" w:rsidRPr="003C0DDF">
        <w:rPr>
          <w:caps w:val="0"/>
          <w:color w:val="auto"/>
          <w:sz w:val="24"/>
          <w:szCs w:val="24"/>
        </w:rPr>
        <w:t>АОП НОО</w:t>
      </w:r>
      <w:r w:rsidRPr="003C0DDF">
        <w:rPr>
          <w:caps w:val="0"/>
          <w:color w:val="auto"/>
          <w:sz w:val="24"/>
          <w:szCs w:val="24"/>
        </w:rPr>
        <w:t>;</w:t>
      </w:r>
    </w:p>
    <w:p w:rsidR="00AA6B4B" w:rsidRPr="003C0DDF" w:rsidRDefault="00AA6B4B" w:rsidP="00637509">
      <w:pPr>
        <w:pStyle w:val="aff0"/>
        <w:numPr>
          <w:ilvl w:val="0"/>
          <w:numId w:val="4"/>
        </w:numPr>
        <w:spacing w:line="240" w:lineRule="auto"/>
        <w:rPr>
          <w:color w:val="auto"/>
          <w:sz w:val="24"/>
          <w:szCs w:val="24"/>
        </w:rPr>
      </w:pPr>
      <w:r w:rsidRPr="003C0DDF">
        <w:rPr>
          <w:caps w:val="0"/>
          <w:color w:val="auto"/>
          <w:sz w:val="24"/>
          <w:szCs w:val="24"/>
        </w:rPr>
        <w:t>систему оценки достижения планируемых результатов освоения</w:t>
      </w:r>
      <w:r w:rsidR="0022355B">
        <w:rPr>
          <w:caps w:val="0"/>
          <w:color w:val="auto"/>
          <w:sz w:val="24"/>
          <w:szCs w:val="24"/>
        </w:rPr>
        <w:t xml:space="preserve"> </w:t>
      </w:r>
      <w:r w:rsidR="002F6F2D" w:rsidRPr="003C0DDF">
        <w:rPr>
          <w:caps w:val="0"/>
          <w:color w:val="auto"/>
          <w:sz w:val="24"/>
          <w:szCs w:val="24"/>
        </w:rPr>
        <w:t>АОП НОО</w:t>
      </w:r>
      <w:r w:rsidRPr="003C0DDF">
        <w:rPr>
          <w:caps w:val="0"/>
          <w:color w:val="auto"/>
          <w:sz w:val="24"/>
          <w:szCs w:val="24"/>
        </w:rPr>
        <w:t>.</w:t>
      </w:r>
    </w:p>
    <w:p w:rsidR="00AA6B4B" w:rsidRPr="003C0DDF" w:rsidRDefault="00AA6B4B" w:rsidP="00AA6B4B">
      <w:pPr>
        <w:pStyle w:val="aff0"/>
        <w:spacing w:line="240" w:lineRule="auto"/>
        <w:ind w:firstLine="709"/>
        <w:rPr>
          <w:color w:val="auto"/>
          <w:sz w:val="24"/>
          <w:szCs w:val="24"/>
        </w:rPr>
      </w:pPr>
      <w:r w:rsidRPr="003C0DDF">
        <w:rPr>
          <w:caps w:val="0"/>
          <w:color w:val="auto"/>
          <w:sz w:val="24"/>
          <w:szCs w:val="24"/>
        </w:rPr>
        <w:t>Содержательный раздел определяет общее содержание начального общего образ</w:t>
      </w:r>
      <w:r w:rsidRPr="003C0DDF">
        <w:rPr>
          <w:caps w:val="0"/>
          <w:color w:val="auto"/>
          <w:sz w:val="24"/>
          <w:szCs w:val="24"/>
        </w:rPr>
        <w:t>о</w:t>
      </w:r>
      <w:r w:rsidRPr="003C0DDF">
        <w:rPr>
          <w:caps w:val="0"/>
          <w:color w:val="auto"/>
          <w:sz w:val="24"/>
          <w:szCs w:val="24"/>
        </w:rPr>
        <w:t>вания и включает следующие программы, ориентированные на достижение личностных, метапредметных и предметных результатов</w:t>
      </w:r>
      <w:r w:rsidRPr="003C0DDF">
        <w:rPr>
          <w:color w:val="auto"/>
          <w:sz w:val="24"/>
          <w:szCs w:val="24"/>
        </w:rPr>
        <w:t>:</w:t>
      </w:r>
    </w:p>
    <w:p w:rsidR="00AA6B4B" w:rsidRPr="003C0DDF" w:rsidRDefault="00AA6B4B" w:rsidP="00637509">
      <w:pPr>
        <w:pStyle w:val="aff0"/>
        <w:numPr>
          <w:ilvl w:val="0"/>
          <w:numId w:val="5"/>
        </w:numPr>
        <w:spacing w:line="240" w:lineRule="auto"/>
        <w:rPr>
          <w:color w:val="auto"/>
          <w:sz w:val="24"/>
          <w:szCs w:val="24"/>
        </w:rPr>
      </w:pPr>
      <w:r w:rsidRPr="003C0DDF">
        <w:rPr>
          <w:caps w:val="0"/>
          <w:color w:val="auto"/>
          <w:sz w:val="24"/>
          <w:szCs w:val="24"/>
        </w:rPr>
        <w:t>программу формирования универсальных учебных действий у обучающихся с ЗПР</w:t>
      </w:r>
      <w:r w:rsidRPr="003C0DDF">
        <w:rPr>
          <w:color w:val="auto"/>
          <w:sz w:val="24"/>
          <w:szCs w:val="24"/>
        </w:rPr>
        <w:t>;</w:t>
      </w:r>
    </w:p>
    <w:p w:rsidR="00AA6B4B" w:rsidRPr="003C0DDF" w:rsidRDefault="00AA6B4B" w:rsidP="00637509">
      <w:pPr>
        <w:pStyle w:val="aff0"/>
        <w:numPr>
          <w:ilvl w:val="0"/>
          <w:numId w:val="5"/>
        </w:numPr>
        <w:spacing w:line="240" w:lineRule="auto"/>
        <w:rPr>
          <w:color w:val="auto"/>
          <w:sz w:val="24"/>
          <w:szCs w:val="24"/>
        </w:rPr>
      </w:pPr>
      <w:r w:rsidRPr="003C0DDF">
        <w:rPr>
          <w:caps w:val="0"/>
          <w:color w:val="auto"/>
          <w:sz w:val="24"/>
          <w:szCs w:val="24"/>
        </w:rPr>
        <w:t>программы отдельных учебных предметов, курсов коррекционно-развивающей области;</w:t>
      </w:r>
    </w:p>
    <w:p w:rsidR="00AA6B4B" w:rsidRPr="003C0DDF" w:rsidRDefault="00AA6B4B" w:rsidP="00637509">
      <w:pPr>
        <w:pStyle w:val="aff0"/>
        <w:numPr>
          <w:ilvl w:val="0"/>
          <w:numId w:val="5"/>
        </w:numPr>
        <w:spacing w:line="240" w:lineRule="auto"/>
        <w:rPr>
          <w:color w:val="auto"/>
          <w:sz w:val="24"/>
          <w:szCs w:val="24"/>
        </w:rPr>
      </w:pPr>
      <w:r w:rsidRPr="003C0DDF">
        <w:rPr>
          <w:caps w:val="0"/>
          <w:color w:val="auto"/>
          <w:sz w:val="24"/>
          <w:szCs w:val="24"/>
        </w:rPr>
        <w:t>программу духовно-нравственного развития, воспитания обучающихся с ЗПР;</w:t>
      </w:r>
    </w:p>
    <w:p w:rsidR="00AA6B4B" w:rsidRPr="003C0DDF" w:rsidRDefault="00AA6B4B" w:rsidP="00637509">
      <w:pPr>
        <w:pStyle w:val="aff0"/>
        <w:numPr>
          <w:ilvl w:val="0"/>
          <w:numId w:val="5"/>
        </w:numPr>
        <w:spacing w:line="240" w:lineRule="auto"/>
        <w:rPr>
          <w:color w:val="auto"/>
          <w:sz w:val="24"/>
          <w:szCs w:val="24"/>
        </w:rPr>
      </w:pPr>
      <w:r w:rsidRPr="003C0DDF">
        <w:rPr>
          <w:caps w:val="0"/>
          <w:color w:val="auto"/>
          <w:sz w:val="24"/>
          <w:szCs w:val="24"/>
        </w:rPr>
        <w:t>программу формирования экологической культуры здорового и безопасного о</w:t>
      </w:r>
      <w:r w:rsidRPr="003C0DDF">
        <w:rPr>
          <w:caps w:val="0"/>
          <w:color w:val="auto"/>
          <w:sz w:val="24"/>
          <w:szCs w:val="24"/>
        </w:rPr>
        <w:t>б</w:t>
      </w:r>
      <w:r w:rsidRPr="003C0DDF">
        <w:rPr>
          <w:caps w:val="0"/>
          <w:color w:val="auto"/>
          <w:sz w:val="24"/>
          <w:szCs w:val="24"/>
        </w:rPr>
        <w:t>раза жизни;</w:t>
      </w:r>
    </w:p>
    <w:p w:rsidR="00AA6B4B" w:rsidRPr="003C0DDF" w:rsidRDefault="00AA6B4B" w:rsidP="00637509">
      <w:pPr>
        <w:pStyle w:val="aff0"/>
        <w:numPr>
          <w:ilvl w:val="0"/>
          <w:numId w:val="5"/>
        </w:numPr>
        <w:spacing w:line="240" w:lineRule="auto"/>
        <w:rPr>
          <w:color w:val="auto"/>
          <w:sz w:val="24"/>
          <w:szCs w:val="24"/>
        </w:rPr>
      </w:pPr>
      <w:r w:rsidRPr="003C0DDF">
        <w:rPr>
          <w:caps w:val="0"/>
          <w:color w:val="auto"/>
          <w:sz w:val="24"/>
          <w:szCs w:val="24"/>
        </w:rPr>
        <w:t>программу коррекционной работы;</w:t>
      </w:r>
    </w:p>
    <w:p w:rsidR="00AA6B4B" w:rsidRPr="003C0DDF" w:rsidRDefault="00582263" w:rsidP="00637509">
      <w:pPr>
        <w:pStyle w:val="af4"/>
        <w:numPr>
          <w:ilvl w:val="0"/>
          <w:numId w:val="5"/>
        </w:numPr>
        <w:spacing w:line="240" w:lineRule="auto"/>
        <w:jc w:val="both"/>
      </w:pPr>
      <w:r w:rsidRPr="003C0DDF">
        <w:rPr>
          <w:caps w:val="0"/>
        </w:rPr>
        <w:t>программу внеурочной деятельности</w:t>
      </w:r>
      <w:r w:rsidR="00AA6B4B" w:rsidRPr="003C0DDF">
        <w:t>.</w:t>
      </w:r>
    </w:p>
    <w:p w:rsidR="00AA6B4B" w:rsidRPr="003C0DDF" w:rsidRDefault="00AA6B4B" w:rsidP="00AA6B4B">
      <w:pPr>
        <w:pStyle w:val="ae"/>
        <w:spacing w:after="0" w:line="240" w:lineRule="auto"/>
        <w:ind w:firstLine="709"/>
        <w:jc w:val="both"/>
        <w:rPr>
          <w:rStyle w:val="aff1"/>
          <w:rFonts w:ascii="Times New Roman" w:hAnsi="Times New Roman"/>
          <w:caps w:val="0"/>
          <w:color w:val="auto"/>
          <w:sz w:val="24"/>
          <w:szCs w:val="24"/>
        </w:rPr>
      </w:pPr>
      <w:r w:rsidRPr="003C0DDF">
        <w:rPr>
          <w:rFonts w:ascii="Times New Roman" w:hAnsi="Times New Roman"/>
          <w:color w:val="auto"/>
          <w:sz w:val="24"/>
          <w:szCs w:val="24"/>
        </w:rPr>
        <w:t xml:space="preserve">Организационный </w:t>
      </w:r>
      <w:r w:rsidR="00582263" w:rsidRPr="003C0DDF">
        <w:rPr>
          <w:rStyle w:val="aff1"/>
          <w:rFonts w:ascii="Times New Roman" w:hAnsi="Times New Roman"/>
          <w:caps w:val="0"/>
          <w:color w:val="auto"/>
          <w:sz w:val="24"/>
          <w:szCs w:val="24"/>
        </w:rPr>
        <w:t>раздел определяет общие рамки организации образовательного процесса, а также механизмы реализации компонентов АОП НОО.</w:t>
      </w:r>
    </w:p>
    <w:p w:rsidR="00AA6B4B" w:rsidRPr="003C0DDF" w:rsidRDefault="00AA6B4B" w:rsidP="00AA6B4B">
      <w:pPr>
        <w:pStyle w:val="aff0"/>
        <w:spacing w:line="240" w:lineRule="auto"/>
        <w:ind w:firstLine="709"/>
        <w:rPr>
          <w:color w:val="auto"/>
          <w:sz w:val="24"/>
          <w:szCs w:val="24"/>
        </w:rPr>
      </w:pPr>
      <w:r w:rsidRPr="003C0DDF">
        <w:rPr>
          <w:caps w:val="0"/>
          <w:color w:val="auto"/>
          <w:sz w:val="24"/>
          <w:szCs w:val="24"/>
        </w:rPr>
        <w:t>Организационный раздел включает:</w:t>
      </w:r>
    </w:p>
    <w:p w:rsidR="00AA6B4B" w:rsidRPr="003C0DDF" w:rsidRDefault="00AA6B4B" w:rsidP="00637509">
      <w:pPr>
        <w:pStyle w:val="aff0"/>
        <w:numPr>
          <w:ilvl w:val="0"/>
          <w:numId w:val="6"/>
        </w:numPr>
        <w:spacing w:line="240" w:lineRule="auto"/>
        <w:rPr>
          <w:color w:val="auto"/>
          <w:sz w:val="24"/>
          <w:szCs w:val="24"/>
        </w:rPr>
      </w:pPr>
      <w:r w:rsidRPr="003C0DDF">
        <w:rPr>
          <w:caps w:val="0"/>
          <w:color w:val="auto"/>
          <w:sz w:val="24"/>
          <w:szCs w:val="24"/>
        </w:rPr>
        <w:t>учебный план начального общего образования;</w:t>
      </w:r>
    </w:p>
    <w:p w:rsidR="00AA6B4B" w:rsidRPr="003C0DDF" w:rsidRDefault="00AA6B4B" w:rsidP="00637509">
      <w:pPr>
        <w:pStyle w:val="aff0"/>
        <w:numPr>
          <w:ilvl w:val="0"/>
          <w:numId w:val="6"/>
        </w:numPr>
        <w:spacing w:line="240" w:lineRule="auto"/>
        <w:rPr>
          <w:color w:val="auto"/>
          <w:sz w:val="24"/>
          <w:szCs w:val="24"/>
        </w:rPr>
      </w:pPr>
      <w:r w:rsidRPr="003C0DDF">
        <w:rPr>
          <w:caps w:val="0"/>
          <w:color w:val="auto"/>
          <w:sz w:val="24"/>
          <w:szCs w:val="24"/>
        </w:rPr>
        <w:t>систему с</w:t>
      </w:r>
      <w:r w:rsidR="00582263" w:rsidRPr="003C0DDF">
        <w:rPr>
          <w:caps w:val="0"/>
          <w:color w:val="auto"/>
          <w:sz w:val="24"/>
          <w:szCs w:val="24"/>
        </w:rPr>
        <w:t>пециальных условий (при необходимости) реализации А</w:t>
      </w:r>
      <w:r w:rsidRPr="003C0DDF">
        <w:rPr>
          <w:caps w:val="0"/>
          <w:color w:val="auto"/>
          <w:sz w:val="24"/>
          <w:szCs w:val="24"/>
        </w:rPr>
        <w:t>ОП НОО в соответствии с требованиями Стандарта.</w:t>
      </w:r>
    </w:p>
    <w:p w:rsidR="00AA6B4B" w:rsidRPr="003C0DDF" w:rsidRDefault="00AA6B4B" w:rsidP="00AA6B4B">
      <w:pPr>
        <w:pStyle w:val="aff0"/>
        <w:spacing w:line="240" w:lineRule="auto"/>
        <w:ind w:firstLine="709"/>
        <w:rPr>
          <w:caps w:val="0"/>
          <w:color w:val="auto"/>
          <w:sz w:val="24"/>
          <w:szCs w:val="24"/>
        </w:rPr>
      </w:pPr>
      <w:r w:rsidRPr="003C0DDF">
        <w:rPr>
          <w:caps w:val="0"/>
          <w:color w:val="auto"/>
          <w:sz w:val="24"/>
          <w:szCs w:val="24"/>
        </w:rPr>
        <w:t xml:space="preserve">В соответствии с требованиями </w:t>
      </w:r>
      <w:r w:rsidRPr="003C0DDF">
        <w:rPr>
          <w:sz w:val="24"/>
          <w:szCs w:val="24"/>
        </w:rPr>
        <w:t xml:space="preserve">ФГОС НОО </w:t>
      </w:r>
      <w:r w:rsidRPr="003C0DDF">
        <w:rPr>
          <w:caps w:val="0"/>
          <w:sz w:val="24"/>
          <w:szCs w:val="24"/>
        </w:rPr>
        <w:t>обучающихся с</w:t>
      </w:r>
      <w:r w:rsidRPr="003C0DDF">
        <w:rPr>
          <w:sz w:val="24"/>
          <w:szCs w:val="24"/>
        </w:rPr>
        <w:t xml:space="preserve"> ОВЗ</w:t>
      </w:r>
      <w:r w:rsidR="000F69A9">
        <w:rPr>
          <w:caps w:val="0"/>
          <w:color w:val="auto"/>
          <w:sz w:val="24"/>
          <w:szCs w:val="24"/>
        </w:rPr>
        <w:t>МБОУ ООШ м</w:t>
      </w:r>
      <w:r w:rsidR="000F69A9">
        <w:rPr>
          <w:caps w:val="0"/>
          <w:color w:val="auto"/>
          <w:sz w:val="24"/>
          <w:szCs w:val="24"/>
        </w:rPr>
        <w:t>о</w:t>
      </w:r>
      <w:r w:rsidR="000F69A9">
        <w:rPr>
          <w:caps w:val="0"/>
          <w:color w:val="auto"/>
          <w:sz w:val="24"/>
          <w:szCs w:val="24"/>
        </w:rPr>
        <w:t>ж</w:t>
      </w:r>
      <w:r w:rsidRPr="003C0DDF">
        <w:rPr>
          <w:caps w:val="0"/>
          <w:color w:val="auto"/>
          <w:sz w:val="24"/>
          <w:szCs w:val="24"/>
        </w:rPr>
        <w:t xml:space="preserve">ет создавать два варианта </w:t>
      </w:r>
      <w:r w:rsidR="002F6F2D" w:rsidRPr="003C0DDF">
        <w:rPr>
          <w:caps w:val="0"/>
          <w:color w:val="auto"/>
          <w:sz w:val="24"/>
          <w:szCs w:val="24"/>
        </w:rPr>
        <w:t>АОП НОО</w:t>
      </w:r>
      <w:r w:rsidRPr="003C0DDF">
        <w:rPr>
          <w:caps w:val="0"/>
          <w:color w:val="auto"/>
          <w:sz w:val="24"/>
          <w:szCs w:val="24"/>
        </w:rPr>
        <w:t xml:space="preserve"> обучающихся с ЗПР ― варианты 7.1 и 7.2. Каждый вариант </w:t>
      </w:r>
      <w:r w:rsidR="002F6F2D" w:rsidRPr="003C0DDF">
        <w:rPr>
          <w:caps w:val="0"/>
          <w:color w:val="auto"/>
          <w:sz w:val="24"/>
          <w:szCs w:val="24"/>
        </w:rPr>
        <w:t>АОП НОО</w:t>
      </w:r>
      <w:r w:rsidRPr="003C0DDF">
        <w:rPr>
          <w:caps w:val="0"/>
          <w:color w:val="auto"/>
          <w:sz w:val="24"/>
          <w:szCs w:val="24"/>
        </w:rPr>
        <w:t xml:space="preserve"> обучающихся с ЗПР содержит дифференцированные требования к структуре, результатам освоения и условиям ее реализации, обеспечивающие удовлетв</w:t>
      </w:r>
      <w:r w:rsidRPr="003C0DDF">
        <w:rPr>
          <w:caps w:val="0"/>
          <w:color w:val="auto"/>
          <w:sz w:val="24"/>
          <w:szCs w:val="24"/>
        </w:rPr>
        <w:t>о</w:t>
      </w:r>
      <w:r w:rsidRPr="003C0DDF">
        <w:rPr>
          <w:caps w:val="0"/>
          <w:color w:val="auto"/>
          <w:sz w:val="24"/>
          <w:szCs w:val="24"/>
        </w:rPr>
        <w:t>рение как общих, так и особых образовательных потребностей разных групп или отдел</w:t>
      </w:r>
      <w:r w:rsidRPr="003C0DDF">
        <w:rPr>
          <w:caps w:val="0"/>
          <w:color w:val="auto"/>
          <w:sz w:val="24"/>
          <w:szCs w:val="24"/>
        </w:rPr>
        <w:t>ь</w:t>
      </w:r>
      <w:r w:rsidRPr="003C0DDF">
        <w:rPr>
          <w:caps w:val="0"/>
          <w:color w:val="auto"/>
          <w:sz w:val="24"/>
          <w:szCs w:val="24"/>
        </w:rPr>
        <w:t>ных обучающихся с ЗПР</w:t>
      </w:r>
      <w:r w:rsidRPr="003C0DDF">
        <w:rPr>
          <w:color w:val="auto"/>
          <w:sz w:val="24"/>
          <w:szCs w:val="24"/>
        </w:rPr>
        <w:t>,</w:t>
      </w:r>
      <w:r w:rsidRPr="003C0DDF">
        <w:rPr>
          <w:caps w:val="0"/>
          <w:color w:val="auto"/>
          <w:sz w:val="24"/>
          <w:szCs w:val="24"/>
        </w:rPr>
        <w:t xml:space="preserve"> получение образования вне зависимости от выраженности з</w:t>
      </w:r>
      <w:r w:rsidRPr="003C0DDF">
        <w:rPr>
          <w:caps w:val="0"/>
          <w:color w:val="auto"/>
          <w:sz w:val="24"/>
          <w:szCs w:val="24"/>
        </w:rPr>
        <w:t>а</w:t>
      </w:r>
      <w:r w:rsidRPr="003C0DDF">
        <w:rPr>
          <w:caps w:val="0"/>
          <w:color w:val="auto"/>
          <w:sz w:val="24"/>
          <w:szCs w:val="24"/>
        </w:rPr>
        <w:lastRenderedPageBreak/>
        <w:t xml:space="preserve">держки психического развития, места проживания обучающегося и вида </w:t>
      </w:r>
      <w:r w:rsidR="0022355B">
        <w:rPr>
          <w:b/>
          <w:caps w:val="0"/>
          <w:color w:val="auto"/>
          <w:sz w:val="24"/>
          <w:szCs w:val="24"/>
        </w:rPr>
        <w:t>МБОУ СОШ с.Новонагаево</w:t>
      </w:r>
      <w:r w:rsidR="000F69A9" w:rsidRPr="000F69A9">
        <w:rPr>
          <w:b/>
          <w:caps w:val="0"/>
          <w:color w:val="auto"/>
          <w:sz w:val="24"/>
          <w:szCs w:val="24"/>
        </w:rPr>
        <w:t xml:space="preserve">  создает и реализует АОП НОО для обучающихся с ОВЗ по Варианту 7.1.</w:t>
      </w:r>
    </w:p>
    <w:p w:rsidR="00AA6B4B" w:rsidRPr="003C0DDF" w:rsidRDefault="00AA6B4B" w:rsidP="00AA6B4B">
      <w:pPr>
        <w:pStyle w:val="Standard"/>
        <w:ind w:firstLine="709"/>
        <w:jc w:val="both"/>
        <w:rPr>
          <w:rFonts w:ascii="Times New Roman" w:hAnsi="Times New Roman"/>
        </w:rPr>
      </w:pPr>
      <w:r w:rsidRPr="003C0DDF">
        <w:rPr>
          <w:rFonts w:ascii="Times New Roman" w:hAnsi="Times New Roman"/>
        </w:rPr>
        <w:t xml:space="preserve">На основе </w:t>
      </w:r>
      <w:r w:rsidRPr="003C0DDF">
        <w:rPr>
          <w:rFonts w:ascii="Times New Roman" w:hAnsi="Times New Roman" w:cs="Times New Roman"/>
        </w:rPr>
        <w:t>ФГОС НОО обучающихся с ОВЗ</w:t>
      </w:r>
      <w:r w:rsidRPr="003C0DDF">
        <w:rPr>
          <w:rFonts w:ascii="Times New Roman" w:hAnsi="Times New Roman"/>
        </w:rPr>
        <w:t xml:space="preserve"> создается </w:t>
      </w:r>
      <w:r w:rsidR="002F6F2D" w:rsidRPr="003C0DDF">
        <w:rPr>
          <w:rFonts w:ascii="Times New Roman" w:hAnsi="Times New Roman"/>
        </w:rPr>
        <w:t>АОП НОО</w:t>
      </w:r>
      <w:r w:rsidRPr="003C0DDF">
        <w:rPr>
          <w:rFonts w:ascii="Times New Roman" w:hAnsi="Times New Roman"/>
        </w:rPr>
        <w:t xml:space="preserve">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AA6B4B" w:rsidRPr="003C0DDF" w:rsidRDefault="002F6F2D" w:rsidP="00AA6B4B">
      <w:pPr>
        <w:tabs>
          <w:tab w:val="left" w:pos="0"/>
        </w:tabs>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АОП НОО</w:t>
      </w:r>
      <w:r w:rsidR="00AA6B4B" w:rsidRPr="003C0DDF">
        <w:rPr>
          <w:rFonts w:ascii="Times New Roman" w:hAnsi="Times New Roman" w:cs="Times New Roman"/>
          <w:color w:val="auto"/>
          <w:sz w:val="24"/>
          <w:szCs w:val="24"/>
        </w:rPr>
        <w:t xml:space="preserve"> для </w:t>
      </w:r>
      <w:r w:rsidR="00AA6B4B" w:rsidRPr="003C0DDF">
        <w:rPr>
          <w:rFonts w:ascii="Times New Roman" w:hAnsi="Times New Roman" w:cs="Times New Roman"/>
          <w:iCs/>
          <w:color w:val="auto"/>
          <w:sz w:val="24"/>
          <w:szCs w:val="24"/>
        </w:rPr>
        <w:t>обучающихся с ЗПР, имеющих инвалидность,</w:t>
      </w:r>
      <w:r w:rsidR="00AA6B4B" w:rsidRPr="003C0DDF">
        <w:rPr>
          <w:rFonts w:ascii="Times New Roman" w:hAnsi="Times New Roman" w:cs="Times New Roman"/>
          <w:color w:val="auto"/>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r w:rsidR="00314CED" w:rsidRPr="003C0DDF">
        <w:rPr>
          <w:rFonts w:ascii="Times New Roman" w:hAnsi="Times New Roman" w:cs="Times New Roman"/>
          <w:color w:val="auto"/>
          <w:sz w:val="24"/>
          <w:szCs w:val="24"/>
        </w:rPr>
        <w:t xml:space="preserve"> (при необходимости)</w:t>
      </w:r>
      <w:r w:rsidR="00AA6B4B" w:rsidRPr="003C0DDF">
        <w:rPr>
          <w:rFonts w:ascii="Times New Roman" w:hAnsi="Times New Roman" w:cs="Times New Roman"/>
          <w:color w:val="auto"/>
          <w:sz w:val="24"/>
          <w:szCs w:val="24"/>
        </w:rPr>
        <w:t>.</w:t>
      </w:r>
    </w:p>
    <w:p w:rsidR="00AA6B4B" w:rsidRPr="003C0DDF" w:rsidRDefault="00AA6B4B" w:rsidP="00D77232">
      <w:pPr>
        <w:tabs>
          <w:tab w:val="left" w:pos="0"/>
          <w:tab w:val="right" w:leader="dot" w:pos="9639"/>
        </w:tabs>
        <w:spacing w:after="0" w:line="240" w:lineRule="auto"/>
        <w:ind w:firstLine="720"/>
        <w:rPr>
          <w:rFonts w:ascii="Times New Roman" w:hAnsi="Times New Roman" w:cs="Times New Roman"/>
          <w:b/>
          <w:caps/>
          <w:color w:val="auto"/>
          <w:sz w:val="24"/>
          <w:szCs w:val="24"/>
        </w:rPr>
      </w:pPr>
      <w:r w:rsidRPr="003C0DDF">
        <w:rPr>
          <w:rFonts w:ascii="Times New Roman" w:hAnsi="Times New Roman" w:cs="Times New Roman"/>
          <w:b/>
          <w:color w:val="auto"/>
          <w:sz w:val="24"/>
          <w:szCs w:val="24"/>
        </w:rPr>
        <w:t>Принципы и подходы</w:t>
      </w:r>
      <w:r w:rsidR="0022355B">
        <w:rPr>
          <w:rFonts w:ascii="Times New Roman" w:hAnsi="Times New Roman" w:cs="Times New Roman"/>
          <w:b/>
          <w:color w:val="auto"/>
          <w:sz w:val="24"/>
          <w:szCs w:val="24"/>
        </w:rPr>
        <w:t xml:space="preserve"> </w:t>
      </w:r>
      <w:r w:rsidRPr="003C0DDF">
        <w:rPr>
          <w:rFonts w:ascii="Times New Roman" w:hAnsi="Times New Roman" w:cs="Times New Roman"/>
          <w:b/>
          <w:color w:val="auto"/>
          <w:sz w:val="24"/>
          <w:szCs w:val="24"/>
        </w:rPr>
        <w:t xml:space="preserve">к формированию </w:t>
      </w:r>
      <w:r w:rsidRPr="003C0DDF">
        <w:rPr>
          <w:rFonts w:ascii="Times New Roman" w:hAnsi="Times New Roman" w:cs="Times New Roman"/>
          <w:b/>
          <w:sz w:val="24"/>
          <w:szCs w:val="24"/>
        </w:rPr>
        <w:t xml:space="preserve">адаптированной </w:t>
      </w:r>
      <w:r w:rsidR="0022355B">
        <w:rPr>
          <w:rFonts w:ascii="Times New Roman" w:hAnsi="Times New Roman" w:cs="Times New Roman"/>
          <w:b/>
          <w:sz w:val="24"/>
          <w:szCs w:val="24"/>
        </w:rPr>
        <w:t>о</w:t>
      </w:r>
      <w:r w:rsidRPr="003C0DDF">
        <w:rPr>
          <w:rFonts w:ascii="Times New Roman" w:hAnsi="Times New Roman" w:cs="Times New Roman"/>
          <w:b/>
          <w:sz w:val="24"/>
          <w:szCs w:val="24"/>
        </w:rPr>
        <w:t>бразовательной программы начального общего образования обучающихся с задержкой психического развития</w:t>
      </w:r>
    </w:p>
    <w:p w:rsidR="00AA6B4B" w:rsidRPr="003C0DDF" w:rsidRDefault="00AA6B4B" w:rsidP="00AA6B4B">
      <w:pPr>
        <w:pStyle w:val="aff0"/>
        <w:spacing w:line="240" w:lineRule="auto"/>
        <w:ind w:firstLine="709"/>
        <w:rPr>
          <w:b/>
          <w:sz w:val="24"/>
          <w:szCs w:val="24"/>
        </w:rPr>
      </w:pPr>
      <w:r w:rsidRPr="003C0DDF">
        <w:rPr>
          <w:caps w:val="0"/>
          <w:color w:val="auto"/>
          <w:kern w:val="28"/>
          <w:sz w:val="24"/>
          <w:szCs w:val="24"/>
        </w:rPr>
        <w:t xml:space="preserve">В основу разработки и реализации </w:t>
      </w:r>
      <w:r w:rsidR="002F6F2D" w:rsidRPr="003C0DDF">
        <w:rPr>
          <w:caps w:val="0"/>
          <w:color w:val="auto"/>
          <w:kern w:val="28"/>
          <w:sz w:val="24"/>
          <w:szCs w:val="24"/>
        </w:rPr>
        <w:t>АОП НОО</w:t>
      </w:r>
      <w:r w:rsidRPr="003C0DDF">
        <w:rPr>
          <w:caps w:val="0"/>
          <w:color w:val="auto"/>
          <w:kern w:val="28"/>
          <w:sz w:val="24"/>
          <w:szCs w:val="24"/>
        </w:rPr>
        <w:t xml:space="preserve"> обучающихся</w:t>
      </w:r>
      <w:r w:rsidR="0022355B">
        <w:rPr>
          <w:caps w:val="0"/>
          <w:color w:val="auto"/>
          <w:kern w:val="28"/>
          <w:sz w:val="24"/>
          <w:szCs w:val="24"/>
        </w:rPr>
        <w:t xml:space="preserve"> </w:t>
      </w:r>
      <w:r w:rsidRPr="003C0DDF">
        <w:rPr>
          <w:caps w:val="0"/>
          <w:color w:val="auto"/>
          <w:kern w:val="28"/>
          <w:sz w:val="24"/>
          <w:szCs w:val="24"/>
        </w:rPr>
        <w:t xml:space="preserve">с ЗПР заложены </w:t>
      </w:r>
      <w:r w:rsidRPr="003C0DDF">
        <w:rPr>
          <w:i/>
          <w:caps w:val="0"/>
          <w:color w:val="auto"/>
          <w:kern w:val="28"/>
          <w:sz w:val="24"/>
          <w:szCs w:val="24"/>
        </w:rPr>
        <w:t>ди</w:t>
      </w:r>
      <w:r w:rsidRPr="003C0DDF">
        <w:rPr>
          <w:i/>
          <w:caps w:val="0"/>
          <w:color w:val="auto"/>
          <w:kern w:val="28"/>
          <w:sz w:val="24"/>
          <w:szCs w:val="24"/>
        </w:rPr>
        <w:t>ф</w:t>
      </w:r>
      <w:r w:rsidRPr="003C0DDF">
        <w:rPr>
          <w:i/>
          <w:caps w:val="0"/>
          <w:color w:val="auto"/>
          <w:kern w:val="28"/>
          <w:sz w:val="24"/>
          <w:szCs w:val="24"/>
        </w:rPr>
        <w:t xml:space="preserve">ференцированный </w:t>
      </w:r>
      <w:r w:rsidRPr="003C0DDF">
        <w:rPr>
          <w:caps w:val="0"/>
          <w:color w:val="auto"/>
          <w:kern w:val="28"/>
          <w:sz w:val="24"/>
          <w:szCs w:val="24"/>
        </w:rPr>
        <w:t>и</w:t>
      </w:r>
      <w:r w:rsidRPr="003C0DDF">
        <w:rPr>
          <w:i/>
          <w:caps w:val="0"/>
          <w:color w:val="auto"/>
          <w:kern w:val="28"/>
          <w:sz w:val="24"/>
          <w:szCs w:val="24"/>
        </w:rPr>
        <w:t xml:space="preserve"> деятельностный подходы</w:t>
      </w:r>
      <w:r w:rsidRPr="003C0DDF">
        <w:rPr>
          <w:caps w:val="0"/>
          <w:color w:val="auto"/>
          <w:kern w:val="28"/>
          <w:sz w:val="24"/>
          <w:szCs w:val="24"/>
        </w:rPr>
        <w:t>.</w:t>
      </w:r>
    </w:p>
    <w:p w:rsidR="00AA6B4B" w:rsidRPr="003C0DDF" w:rsidRDefault="00AA6B4B" w:rsidP="00AA6B4B">
      <w:pPr>
        <w:spacing w:after="0" w:line="240" w:lineRule="auto"/>
        <w:ind w:firstLine="709"/>
        <w:jc w:val="both"/>
        <w:rPr>
          <w:rFonts w:ascii="Times New Roman" w:hAnsi="Times New Roman" w:cs="Times New Roman"/>
          <w:bCs/>
          <w:iCs/>
          <w:color w:val="auto"/>
          <w:kern w:val="28"/>
          <w:sz w:val="24"/>
          <w:szCs w:val="24"/>
        </w:rPr>
      </w:pPr>
      <w:r w:rsidRPr="003C0DDF">
        <w:rPr>
          <w:rFonts w:ascii="Times New Roman" w:hAnsi="Times New Roman" w:cs="Times New Roman"/>
          <w:bCs/>
          <w:i/>
          <w:iCs/>
          <w:color w:val="auto"/>
          <w:kern w:val="28"/>
          <w:sz w:val="24"/>
          <w:szCs w:val="24"/>
        </w:rPr>
        <w:t>Дифференцированный подход</w:t>
      </w:r>
      <w:r w:rsidRPr="003C0DDF">
        <w:rPr>
          <w:rFonts w:ascii="Times New Roman" w:hAnsi="Times New Roman" w:cs="Times New Roman"/>
          <w:bCs/>
          <w:iCs/>
          <w:color w:val="auto"/>
          <w:kern w:val="28"/>
          <w:sz w:val="24"/>
          <w:szCs w:val="24"/>
        </w:rPr>
        <w:t xml:space="preserve"> к разработке и реализации </w:t>
      </w:r>
      <w:r w:rsidR="002F6F2D" w:rsidRPr="003C0DDF">
        <w:rPr>
          <w:rFonts w:ascii="Times New Roman" w:hAnsi="Times New Roman" w:cs="Times New Roman"/>
          <w:bCs/>
          <w:iCs/>
          <w:color w:val="auto"/>
          <w:kern w:val="28"/>
          <w:sz w:val="24"/>
          <w:szCs w:val="24"/>
        </w:rPr>
        <w:t>АОП НОО</w:t>
      </w:r>
      <w:r w:rsidR="0022355B">
        <w:rPr>
          <w:rFonts w:ascii="Times New Roman" w:hAnsi="Times New Roman" w:cs="Times New Roman"/>
          <w:bCs/>
          <w:iCs/>
          <w:color w:val="auto"/>
          <w:kern w:val="28"/>
          <w:sz w:val="24"/>
          <w:szCs w:val="24"/>
        </w:rPr>
        <w:t xml:space="preserve"> </w:t>
      </w:r>
      <w:r w:rsidRPr="003C0DDF">
        <w:rPr>
          <w:rFonts w:ascii="Times New Roman" w:hAnsi="Times New Roman" w:cs="Times New Roman"/>
          <w:color w:val="auto"/>
          <w:kern w:val="28"/>
          <w:sz w:val="24"/>
          <w:szCs w:val="24"/>
        </w:rPr>
        <w:t>обучающихся</w:t>
      </w:r>
      <w:r w:rsidRPr="003C0DDF">
        <w:rPr>
          <w:rFonts w:ascii="Times New Roman" w:hAnsi="Times New Roman" w:cs="Times New Roman"/>
          <w:bCs/>
          <w:iCs/>
          <w:color w:val="auto"/>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w:t>
      </w:r>
      <w:r w:rsidR="002F6F2D" w:rsidRPr="003C0DDF">
        <w:rPr>
          <w:rFonts w:ascii="Times New Roman" w:hAnsi="Times New Roman" w:cs="Times New Roman"/>
          <w:bCs/>
          <w:iCs/>
          <w:color w:val="auto"/>
          <w:kern w:val="28"/>
          <w:sz w:val="24"/>
          <w:szCs w:val="24"/>
        </w:rPr>
        <w:t>АОП НОО</w:t>
      </w:r>
      <w:r w:rsidR="0022355B">
        <w:rPr>
          <w:rFonts w:ascii="Times New Roman" w:hAnsi="Times New Roman" w:cs="Times New Roman"/>
          <w:bCs/>
          <w:iCs/>
          <w:color w:val="auto"/>
          <w:kern w:val="28"/>
          <w:sz w:val="24"/>
          <w:szCs w:val="24"/>
        </w:rPr>
        <w:t xml:space="preserve"> </w:t>
      </w:r>
      <w:r w:rsidRPr="003C0DDF">
        <w:rPr>
          <w:rFonts w:ascii="Times New Roman" w:hAnsi="Times New Roman" w:cs="Times New Roman"/>
          <w:color w:val="auto"/>
          <w:kern w:val="28"/>
          <w:sz w:val="24"/>
          <w:szCs w:val="24"/>
        </w:rPr>
        <w:t>обучающихся с ЗПР</w:t>
      </w:r>
      <w:r w:rsidRPr="003C0DDF">
        <w:rPr>
          <w:rFonts w:ascii="Times New Roman" w:hAnsi="Times New Roman" w:cs="Times New Roman"/>
          <w:bCs/>
          <w:iCs/>
          <w:color w:val="auto"/>
          <w:kern w:val="28"/>
          <w:sz w:val="24"/>
          <w:szCs w:val="24"/>
        </w:rPr>
        <w:t xml:space="preserve">, в том числе и на основе индивидуального учебного плана. Варианты </w:t>
      </w:r>
      <w:r w:rsidR="002F6F2D" w:rsidRPr="003C0DDF">
        <w:rPr>
          <w:rFonts w:ascii="Times New Roman" w:hAnsi="Times New Roman" w:cs="Times New Roman"/>
          <w:bCs/>
          <w:iCs/>
          <w:color w:val="auto"/>
          <w:kern w:val="28"/>
          <w:sz w:val="24"/>
          <w:szCs w:val="24"/>
        </w:rPr>
        <w:t>АОП НОО</w:t>
      </w:r>
      <w:r w:rsidR="0022355B">
        <w:rPr>
          <w:rFonts w:ascii="Times New Roman" w:hAnsi="Times New Roman" w:cs="Times New Roman"/>
          <w:bCs/>
          <w:iCs/>
          <w:color w:val="auto"/>
          <w:kern w:val="28"/>
          <w:sz w:val="24"/>
          <w:szCs w:val="24"/>
        </w:rPr>
        <w:t xml:space="preserve"> </w:t>
      </w:r>
      <w:r w:rsidRPr="003C0DDF">
        <w:rPr>
          <w:rFonts w:ascii="Times New Roman" w:hAnsi="Times New Roman" w:cs="Times New Roman"/>
          <w:color w:val="auto"/>
          <w:kern w:val="28"/>
          <w:sz w:val="24"/>
          <w:szCs w:val="24"/>
        </w:rPr>
        <w:t>обучающихся с ЗПР</w:t>
      </w:r>
      <w:r w:rsidR="0022355B">
        <w:rPr>
          <w:rFonts w:ascii="Times New Roman" w:hAnsi="Times New Roman" w:cs="Times New Roman"/>
          <w:color w:val="auto"/>
          <w:kern w:val="28"/>
          <w:sz w:val="24"/>
          <w:szCs w:val="24"/>
        </w:rPr>
        <w:t xml:space="preserve"> </w:t>
      </w:r>
      <w:r w:rsidRPr="003C0DDF">
        <w:rPr>
          <w:rFonts w:ascii="Times New Roman" w:hAnsi="Times New Roman" w:cs="Times New Roman"/>
          <w:bCs/>
          <w:iCs/>
          <w:color w:val="auto"/>
          <w:kern w:val="28"/>
          <w:sz w:val="24"/>
          <w:szCs w:val="24"/>
        </w:rPr>
        <w:t xml:space="preserve">создаются и реализуются в соответствии с дифференцированно сформулированными требованиями в </w:t>
      </w:r>
      <w:r w:rsidRPr="003C0DDF">
        <w:rPr>
          <w:rFonts w:ascii="Times New Roman" w:hAnsi="Times New Roman" w:cs="Times New Roman"/>
          <w:sz w:val="24"/>
          <w:szCs w:val="24"/>
        </w:rPr>
        <w:t>ФГОС НОО обучающихся с ОВЗ</w:t>
      </w:r>
      <w:r w:rsidRPr="003C0DDF">
        <w:rPr>
          <w:rFonts w:ascii="Times New Roman" w:hAnsi="Times New Roman" w:cs="Times New Roman"/>
          <w:bCs/>
          <w:iCs/>
          <w:color w:val="auto"/>
          <w:kern w:val="28"/>
          <w:sz w:val="24"/>
          <w:szCs w:val="24"/>
        </w:rPr>
        <w:t xml:space="preserve"> к:</w:t>
      </w:r>
    </w:p>
    <w:p w:rsidR="00AA6B4B" w:rsidRPr="003C0DDF" w:rsidRDefault="00AA6B4B" w:rsidP="00AA6B4B">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3C0DDF">
        <w:rPr>
          <w:sz w:val="24"/>
          <w:szCs w:val="24"/>
        </w:rPr>
        <w:t>• </w:t>
      </w:r>
      <w:r w:rsidRPr="003C0DDF">
        <w:rPr>
          <w:rFonts w:ascii="Times New Roman" w:hAnsi="Times New Roman" w:cs="Times New Roman"/>
          <w:bCs/>
          <w:iCs/>
          <w:color w:val="auto"/>
          <w:kern w:val="28"/>
          <w:sz w:val="24"/>
          <w:szCs w:val="24"/>
        </w:rPr>
        <w:t xml:space="preserve">структуре </w:t>
      </w:r>
      <w:r w:rsidR="002F6F2D" w:rsidRPr="003C0DDF">
        <w:rPr>
          <w:rFonts w:ascii="Times New Roman" w:hAnsi="Times New Roman" w:cs="Times New Roman"/>
          <w:bCs/>
          <w:iCs/>
          <w:color w:val="auto"/>
          <w:kern w:val="28"/>
          <w:sz w:val="24"/>
          <w:szCs w:val="24"/>
        </w:rPr>
        <w:t>АОП НОО</w:t>
      </w:r>
      <w:r w:rsidRPr="003C0DDF">
        <w:rPr>
          <w:rFonts w:ascii="Times New Roman" w:hAnsi="Times New Roman" w:cs="Times New Roman"/>
          <w:bCs/>
          <w:iCs/>
          <w:color w:val="auto"/>
          <w:kern w:val="28"/>
          <w:sz w:val="24"/>
          <w:szCs w:val="24"/>
        </w:rPr>
        <w:t>;</w:t>
      </w:r>
    </w:p>
    <w:p w:rsidR="00AA6B4B" w:rsidRPr="003C0DDF" w:rsidRDefault="00AA6B4B" w:rsidP="00AA6B4B">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3C0DDF">
        <w:rPr>
          <w:sz w:val="24"/>
          <w:szCs w:val="24"/>
        </w:rPr>
        <w:t>• </w:t>
      </w:r>
      <w:r w:rsidRPr="003C0DDF">
        <w:rPr>
          <w:rFonts w:ascii="Times New Roman" w:hAnsi="Times New Roman" w:cs="Times New Roman"/>
          <w:bCs/>
          <w:iCs/>
          <w:color w:val="auto"/>
          <w:kern w:val="28"/>
          <w:sz w:val="24"/>
          <w:szCs w:val="24"/>
        </w:rPr>
        <w:t xml:space="preserve">условиям реализации </w:t>
      </w:r>
      <w:r w:rsidR="002F6F2D" w:rsidRPr="003C0DDF">
        <w:rPr>
          <w:rFonts w:ascii="Times New Roman" w:hAnsi="Times New Roman" w:cs="Times New Roman"/>
          <w:bCs/>
          <w:iCs/>
          <w:color w:val="auto"/>
          <w:kern w:val="28"/>
          <w:sz w:val="24"/>
          <w:szCs w:val="24"/>
        </w:rPr>
        <w:t>АОП НОО</w:t>
      </w:r>
      <w:r w:rsidRPr="003C0DDF">
        <w:rPr>
          <w:rFonts w:ascii="Times New Roman" w:hAnsi="Times New Roman" w:cs="Times New Roman"/>
          <w:bCs/>
          <w:iCs/>
          <w:color w:val="auto"/>
          <w:kern w:val="28"/>
          <w:sz w:val="24"/>
          <w:szCs w:val="24"/>
        </w:rPr>
        <w:t xml:space="preserve">; </w:t>
      </w:r>
    </w:p>
    <w:p w:rsidR="00AA6B4B" w:rsidRPr="003C0DDF" w:rsidRDefault="00AA6B4B" w:rsidP="00AA6B4B">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3C0DDF">
        <w:rPr>
          <w:sz w:val="24"/>
          <w:szCs w:val="24"/>
        </w:rPr>
        <w:t>• </w:t>
      </w:r>
      <w:r w:rsidRPr="003C0DDF">
        <w:rPr>
          <w:rFonts w:ascii="Times New Roman" w:hAnsi="Times New Roman" w:cs="Times New Roman"/>
          <w:bCs/>
          <w:iCs/>
          <w:color w:val="auto"/>
          <w:kern w:val="28"/>
          <w:sz w:val="24"/>
          <w:szCs w:val="24"/>
        </w:rPr>
        <w:t xml:space="preserve">результатам освоения </w:t>
      </w:r>
      <w:r w:rsidR="002F6F2D" w:rsidRPr="003C0DDF">
        <w:rPr>
          <w:rFonts w:ascii="Times New Roman" w:hAnsi="Times New Roman" w:cs="Times New Roman"/>
          <w:bCs/>
          <w:iCs/>
          <w:color w:val="auto"/>
          <w:kern w:val="28"/>
          <w:sz w:val="24"/>
          <w:szCs w:val="24"/>
        </w:rPr>
        <w:t>АОП НОО</w:t>
      </w:r>
      <w:r w:rsidRPr="003C0DDF">
        <w:rPr>
          <w:rFonts w:ascii="Times New Roman" w:hAnsi="Times New Roman" w:cs="Times New Roman"/>
          <w:bCs/>
          <w:iCs/>
          <w:color w:val="auto"/>
          <w:kern w:val="28"/>
          <w:sz w:val="24"/>
          <w:szCs w:val="24"/>
        </w:rPr>
        <w:t>.</w:t>
      </w:r>
    </w:p>
    <w:p w:rsidR="00AA6B4B" w:rsidRPr="003C0DDF" w:rsidRDefault="00AA6B4B" w:rsidP="00AA6B4B">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bCs/>
          <w:iCs/>
          <w:color w:val="auto"/>
          <w:kern w:val="28"/>
          <w:sz w:val="24"/>
          <w:szCs w:val="24"/>
        </w:rPr>
        <w:t xml:space="preserve">Применение дифференцированного подхода к созданию и реализации </w:t>
      </w:r>
      <w:r w:rsidR="002F6F2D" w:rsidRPr="003C0DDF">
        <w:rPr>
          <w:rFonts w:ascii="Times New Roman" w:hAnsi="Times New Roman" w:cs="Times New Roman"/>
          <w:bCs/>
          <w:iCs/>
          <w:color w:val="auto"/>
          <w:kern w:val="28"/>
          <w:sz w:val="24"/>
          <w:szCs w:val="24"/>
        </w:rPr>
        <w:t>АОП НОО</w:t>
      </w:r>
      <w:r w:rsidRPr="003C0DDF">
        <w:rPr>
          <w:rFonts w:ascii="Times New Roman" w:hAnsi="Times New Roman" w:cs="Times New Roman"/>
          <w:bCs/>
          <w:iCs/>
          <w:color w:val="auto"/>
          <w:kern w:val="28"/>
          <w:sz w:val="24"/>
          <w:szCs w:val="24"/>
        </w:rPr>
        <w:t xml:space="preserve"> обеспечивает </w:t>
      </w:r>
      <w:r w:rsidRPr="003C0DDF">
        <w:rPr>
          <w:rFonts w:ascii="Times New Roman" w:hAnsi="Times New Roman" w:cs="Times New Roman"/>
          <w:color w:val="auto"/>
          <w:kern w:val="28"/>
          <w:sz w:val="24"/>
          <w:szCs w:val="24"/>
        </w:rPr>
        <w:t>разнообразие содержания, предоставляя обучающимся</w:t>
      </w:r>
      <w:r w:rsidRPr="003C0DDF">
        <w:rPr>
          <w:rFonts w:ascii="Times New Roman" w:hAnsi="Times New Roman" w:cs="Times New Roman"/>
          <w:bCs/>
          <w:iCs/>
          <w:color w:val="auto"/>
          <w:kern w:val="28"/>
          <w:sz w:val="24"/>
          <w:szCs w:val="24"/>
        </w:rPr>
        <w:t xml:space="preserve"> с ЗПР </w:t>
      </w:r>
      <w:r w:rsidRPr="003C0DDF">
        <w:rPr>
          <w:rFonts w:ascii="Times New Roman" w:hAnsi="Times New Roman" w:cs="Times New Roman"/>
          <w:color w:val="auto"/>
          <w:kern w:val="28"/>
          <w:sz w:val="24"/>
          <w:szCs w:val="24"/>
        </w:rPr>
        <w:t xml:space="preserve">возможность реализовать индивидуальный потенциал развития. </w:t>
      </w:r>
    </w:p>
    <w:p w:rsidR="00AA6B4B" w:rsidRPr="003C0DDF" w:rsidRDefault="00AA6B4B" w:rsidP="00AA6B4B">
      <w:pPr>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bCs/>
          <w:i/>
          <w:iCs/>
          <w:color w:val="auto"/>
          <w:kern w:val="28"/>
          <w:sz w:val="24"/>
          <w:szCs w:val="24"/>
        </w:rPr>
        <w:t>Деятельностный</w:t>
      </w:r>
      <w:r w:rsidRPr="003C0DDF">
        <w:rPr>
          <w:rFonts w:ascii="Times New Roman" w:hAnsi="Times New Roman" w:cs="Times New Roman"/>
          <w:i/>
          <w:color w:val="auto"/>
          <w:kern w:val="28"/>
          <w:sz w:val="24"/>
          <w:szCs w:val="24"/>
        </w:rPr>
        <w:t xml:space="preserve"> подход</w:t>
      </w:r>
      <w:r w:rsidRPr="003C0DDF">
        <w:rPr>
          <w:rFonts w:ascii="Times New Roman" w:hAnsi="Times New Roman" w:cs="Times New Roman"/>
          <w:color w:val="auto"/>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A6B4B" w:rsidRPr="003C0DDF" w:rsidRDefault="00AA6B4B" w:rsidP="00AA6B4B">
      <w:pPr>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AA6B4B" w:rsidRPr="003C0DDF" w:rsidRDefault="00AA6B4B" w:rsidP="00AA6B4B">
      <w:pPr>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A6B4B" w:rsidRPr="003C0DDF" w:rsidRDefault="00AA6B4B" w:rsidP="00AA6B4B">
      <w:pPr>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 xml:space="preserve">В контексте разработки </w:t>
      </w:r>
      <w:r w:rsidR="002F6F2D" w:rsidRPr="003C0DDF">
        <w:rPr>
          <w:rFonts w:ascii="Times New Roman" w:hAnsi="Times New Roman" w:cs="Times New Roman"/>
          <w:color w:val="auto"/>
          <w:kern w:val="28"/>
          <w:sz w:val="24"/>
          <w:szCs w:val="24"/>
        </w:rPr>
        <w:t>АОП НОО</w:t>
      </w:r>
      <w:r w:rsidRPr="003C0DDF">
        <w:rPr>
          <w:rFonts w:ascii="Times New Roman" w:hAnsi="Times New Roman" w:cs="Times New Roman"/>
          <w:color w:val="auto"/>
          <w:kern w:val="28"/>
          <w:sz w:val="24"/>
          <w:szCs w:val="24"/>
        </w:rPr>
        <w:t xml:space="preserve"> обучающихся с ЗПР реализация деятельностного подхода обеспечивает:</w:t>
      </w:r>
    </w:p>
    <w:p w:rsidR="00AA6B4B" w:rsidRPr="003C0DDF" w:rsidRDefault="00AA6B4B" w:rsidP="00637509">
      <w:pPr>
        <w:numPr>
          <w:ilvl w:val="0"/>
          <w:numId w:val="7"/>
        </w:numPr>
        <w:suppressAutoHyphens w:val="0"/>
        <w:spacing w:after="0" w:line="240" w:lineRule="auto"/>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AA6B4B" w:rsidRPr="003C0DDF" w:rsidRDefault="00AA6B4B" w:rsidP="00637509">
      <w:pPr>
        <w:numPr>
          <w:ilvl w:val="0"/>
          <w:numId w:val="7"/>
        </w:numPr>
        <w:suppressAutoHyphens w:val="0"/>
        <w:spacing w:after="0" w:line="240" w:lineRule="auto"/>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w:t>
      </w:r>
      <w:r w:rsidRPr="003C0DDF">
        <w:rPr>
          <w:rFonts w:ascii="Times New Roman" w:hAnsi="Times New Roman" w:cs="Times New Roman"/>
          <w:color w:val="auto"/>
          <w:kern w:val="28"/>
          <w:sz w:val="24"/>
          <w:szCs w:val="24"/>
        </w:rPr>
        <w:t>а</w:t>
      </w:r>
      <w:r w:rsidRPr="003C0DDF">
        <w:rPr>
          <w:rFonts w:ascii="Times New Roman" w:hAnsi="Times New Roman" w:cs="Times New Roman"/>
          <w:color w:val="auto"/>
          <w:kern w:val="28"/>
          <w:sz w:val="24"/>
          <w:szCs w:val="24"/>
        </w:rPr>
        <w:t>тельных областях;</w:t>
      </w:r>
    </w:p>
    <w:p w:rsidR="00AA6B4B" w:rsidRPr="003C0DDF" w:rsidRDefault="00AA6B4B" w:rsidP="00637509">
      <w:pPr>
        <w:numPr>
          <w:ilvl w:val="0"/>
          <w:numId w:val="7"/>
        </w:numPr>
        <w:suppressAutoHyphens w:val="0"/>
        <w:spacing w:after="0" w:line="240" w:lineRule="auto"/>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AA6B4B" w:rsidRPr="003C0DDF" w:rsidRDefault="00AA6B4B" w:rsidP="00637509">
      <w:pPr>
        <w:numPr>
          <w:ilvl w:val="0"/>
          <w:numId w:val="7"/>
        </w:numPr>
        <w:suppressAutoHyphens w:val="0"/>
        <w:spacing w:after="0" w:line="240" w:lineRule="auto"/>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обеспечение условий для общекультурного и личностного развития на основе фо</w:t>
      </w:r>
      <w:r w:rsidRPr="003C0DDF">
        <w:rPr>
          <w:rFonts w:ascii="Times New Roman" w:hAnsi="Times New Roman" w:cs="Times New Roman"/>
          <w:color w:val="auto"/>
          <w:kern w:val="28"/>
          <w:sz w:val="24"/>
          <w:szCs w:val="24"/>
        </w:rPr>
        <w:t>р</w:t>
      </w:r>
      <w:r w:rsidRPr="003C0DDF">
        <w:rPr>
          <w:rFonts w:ascii="Times New Roman" w:hAnsi="Times New Roman" w:cs="Times New Roman"/>
          <w:color w:val="auto"/>
          <w:kern w:val="28"/>
          <w:sz w:val="24"/>
          <w:szCs w:val="24"/>
        </w:rPr>
        <w:t>мирования универсальных учебных действий, которые обеспечивают не только у</w:t>
      </w:r>
      <w:r w:rsidRPr="003C0DDF">
        <w:rPr>
          <w:rFonts w:ascii="Times New Roman" w:hAnsi="Times New Roman" w:cs="Times New Roman"/>
          <w:color w:val="auto"/>
          <w:kern w:val="28"/>
          <w:sz w:val="24"/>
          <w:szCs w:val="24"/>
        </w:rPr>
        <w:t>с</w:t>
      </w:r>
      <w:r w:rsidRPr="003C0DDF">
        <w:rPr>
          <w:rFonts w:ascii="Times New Roman" w:hAnsi="Times New Roman" w:cs="Times New Roman"/>
          <w:color w:val="auto"/>
          <w:kern w:val="28"/>
          <w:sz w:val="24"/>
          <w:szCs w:val="24"/>
        </w:rPr>
        <w:t>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A6B4B" w:rsidRPr="003C0DDF" w:rsidRDefault="00AA6B4B" w:rsidP="00AA6B4B">
      <w:pPr>
        <w:spacing w:after="0" w:line="240" w:lineRule="auto"/>
        <w:ind w:firstLine="709"/>
        <w:jc w:val="both"/>
        <w:rPr>
          <w:rFonts w:ascii="Times New Roman" w:hAnsi="Times New Roman" w:cs="Times New Roman"/>
          <w:color w:val="auto"/>
          <w:kern w:val="28"/>
          <w:sz w:val="24"/>
          <w:szCs w:val="24"/>
        </w:rPr>
      </w:pPr>
      <w:r w:rsidRPr="003C0DDF">
        <w:rPr>
          <w:rFonts w:ascii="Times New Roman" w:hAnsi="Times New Roman" w:cs="Times New Roman"/>
          <w:color w:val="auto"/>
          <w:kern w:val="28"/>
          <w:sz w:val="24"/>
          <w:szCs w:val="24"/>
        </w:rPr>
        <w:t xml:space="preserve">В основу </w:t>
      </w:r>
      <w:r w:rsidRPr="003C0DDF">
        <w:rPr>
          <w:rFonts w:ascii="Times New Roman" w:hAnsi="Times New Roman" w:cs="Times New Roman"/>
          <w:color w:val="auto"/>
          <w:spacing w:val="2"/>
          <w:kern w:val="28"/>
          <w:sz w:val="24"/>
          <w:szCs w:val="24"/>
        </w:rPr>
        <w:t xml:space="preserve">формирования </w:t>
      </w:r>
      <w:r w:rsidR="002F6F2D" w:rsidRPr="003C0DDF">
        <w:rPr>
          <w:rFonts w:ascii="Times New Roman" w:hAnsi="Times New Roman" w:cs="Times New Roman"/>
          <w:color w:val="auto"/>
          <w:spacing w:val="2"/>
          <w:kern w:val="28"/>
          <w:sz w:val="24"/>
          <w:szCs w:val="24"/>
        </w:rPr>
        <w:t>АОП НОО</w:t>
      </w:r>
      <w:r w:rsidR="0022355B">
        <w:rPr>
          <w:rFonts w:ascii="Times New Roman" w:hAnsi="Times New Roman" w:cs="Times New Roman"/>
          <w:color w:val="auto"/>
          <w:spacing w:val="2"/>
          <w:kern w:val="28"/>
          <w:sz w:val="24"/>
          <w:szCs w:val="24"/>
        </w:rPr>
        <w:t xml:space="preserve"> </w:t>
      </w:r>
      <w:r w:rsidRPr="003C0DDF">
        <w:rPr>
          <w:rFonts w:ascii="Times New Roman" w:hAnsi="Times New Roman" w:cs="Times New Roman"/>
          <w:color w:val="auto"/>
          <w:kern w:val="28"/>
          <w:sz w:val="24"/>
          <w:szCs w:val="24"/>
        </w:rPr>
        <w:t xml:space="preserve">обучающихся с ЗПР положены следующие </w:t>
      </w:r>
      <w:r w:rsidRPr="003C0DDF">
        <w:rPr>
          <w:rFonts w:ascii="Times New Roman" w:hAnsi="Times New Roman" w:cs="Times New Roman"/>
          <w:b/>
          <w:color w:val="auto"/>
          <w:kern w:val="28"/>
          <w:sz w:val="24"/>
          <w:szCs w:val="24"/>
        </w:rPr>
        <w:t>принципы</w:t>
      </w:r>
      <w:r w:rsidRPr="003C0DDF">
        <w:rPr>
          <w:rFonts w:ascii="Times New Roman" w:hAnsi="Times New Roman" w:cs="Times New Roman"/>
          <w:color w:val="auto"/>
          <w:kern w:val="28"/>
          <w:sz w:val="24"/>
          <w:szCs w:val="24"/>
        </w:rPr>
        <w:t>:</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lastRenderedPageBreak/>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w:t>
      </w:r>
      <w:r w:rsidRPr="003C0DDF">
        <w:rPr>
          <w:caps w:val="0"/>
          <w:kern w:val="28"/>
        </w:rPr>
        <w:t>о</w:t>
      </w:r>
      <w:r w:rsidRPr="003C0DDF">
        <w:rPr>
          <w:caps w:val="0"/>
          <w:kern w:val="28"/>
        </w:rPr>
        <w:t xml:space="preserve">вания, адаптивность системы образования к уровням и особенностям развития и подготовки обучающихся и воспитанников и др.); </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учета типологических и индивидуальных образовательных потребностей обучающихся;</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коррекционной направленности образовательного процесса;принцип ра</w:t>
      </w:r>
      <w:r w:rsidRPr="003C0DDF">
        <w:rPr>
          <w:caps w:val="0"/>
          <w:kern w:val="28"/>
        </w:rPr>
        <w:t>з</w:t>
      </w:r>
      <w:r w:rsidRPr="003C0DDF">
        <w:rPr>
          <w:caps w:val="0"/>
          <w:kern w:val="28"/>
        </w:rPr>
        <w:t>вивающей направленности образовательного процесса, ориентирующий его на ра</w:t>
      </w:r>
      <w:r w:rsidRPr="003C0DDF">
        <w:rPr>
          <w:caps w:val="0"/>
          <w:kern w:val="28"/>
        </w:rPr>
        <w:t>з</w:t>
      </w:r>
      <w:r w:rsidRPr="003C0DDF">
        <w:rPr>
          <w:caps w:val="0"/>
          <w:kern w:val="28"/>
        </w:rPr>
        <w:t>витие личности обучающегося и расширение его «зоны ближайшего развития» с учетом особых образовательных потребностей;</w:t>
      </w:r>
    </w:p>
    <w:p w:rsidR="00AA6B4B" w:rsidRPr="003C0DDF" w:rsidRDefault="00AA6B4B" w:rsidP="00637509">
      <w:pPr>
        <w:pStyle w:val="af4"/>
        <w:numPr>
          <w:ilvl w:val="0"/>
          <w:numId w:val="8"/>
        </w:numPr>
        <w:spacing w:line="240" w:lineRule="auto"/>
        <w:rPr>
          <w:caps w:val="0"/>
          <w:kern w:val="28"/>
        </w:rPr>
      </w:pPr>
      <w:r w:rsidRPr="003C0DDF">
        <w:rPr>
          <w:caps w:val="0"/>
          <w:kern w:val="28"/>
        </w:rPr>
        <w:t xml:space="preserve">онтогенетический принцип; </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преемственности, предполагающий при проектировании АООП начальн</w:t>
      </w:r>
      <w:r w:rsidRPr="003C0DDF">
        <w:rPr>
          <w:caps w:val="0"/>
          <w:kern w:val="28"/>
        </w:rPr>
        <w:t>о</w:t>
      </w:r>
      <w:r w:rsidRPr="003C0DDF">
        <w:rPr>
          <w:caps w:val="0"/>
          <w:kern w:val="28"/>
        </w:rPr>
        <w:t>го общего образования ориентировку на программу основного общего образов</w:t>
      </w:r>
      <w:r w:rsidRPr="003C0DDF">
        <w:rPr>
          <w:caps w:val="0"/>
          <w:kern w:val="28"/>
        </w:rPr>
        <w:t>а</w:t>
      </w:r>
      <w:r w:rsidRPr="003C0DDF">
        <w:rPr>
          <w:caps w:val="0"/>
          <w:kern w:val="28"/>
        </w:rPr>
        <w:t>ния, что обеспечивает непрерывность образования обучающихся с задержкой пс</w:t>
      </w:r>
      <w:r w:rsidRPr="003C0DDF">
        <w:rPr>
          <w:caps w:val="0"/>
          <w:kern w:val="28"/>
        </w:rPr>
        <w:t>и</w:t>
      </w:r>
      <w:r w:rsidRPr="003C0DDF">
        <w:rPr>
          <w:caps w:val="0"/>
          <w:kern w:val="28"/>
        </w:rPr>
        <w:t>хического развития;</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целостности содержания образования, поскольку в основу структуры с</w:t>
      </w:r>
      <w:r w:rsidRPr="003C0DDF">
        <w:rPr>
          <w:caps w:val="0"/>
          <w:kern w:val="28"/>
        </w:rPr>
        <w:t>о</w:t>
      </w:r>
      <w:r w:rsidRPr="003C0DDF">
        <w:rPr>
          <w:caps w:val="0"/>
          <w:kern w:val="28"/>
        </w:rPr>
        <w:t>держания образования положено не понятие предмета, а ― «образовательной о</w:t>
      </w:r>
      <w:r w:rsidRPr="003C0DDF">
        <w:rPr>
          <w:caps w:val="0"/>
          <w:kern w:val="28"/>
        </w:rPr>
        <w:t>б</w:t>
      </w:r>
      <w:r w:rsidRPr="003C0DDF">
        <w:rPr>
          <w:caps w:val="0"/>
          <w:kern w:val="28"/>
        </w:rPr>
        <w:t>ласти»;</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направленности на формирование деятельности, обеспечивает возмо</w:t>
      </w:r>
      <w:r w:rsidRPr="003C0DDF">
        <w:rPr>
          <w:caps w:val="0"/>
          <w:kern w:val="28"/>
        </w:rPr>
        <w:t>ж</w:t>
      </w:r>
      <w:r w:rsidRPr="003C0DDF">
        <w:rPr>
          <w:caps w:val="0"/>
          <w:kern w:val="28"/>
        </w:rPr>
        <w:t>ность овладения обучающимися с задержкой психического развития всеми видами доступной им предметно-практической деятельности, способами и приемами п</w:t>
      </w:r>
      <w:r w:rsidRPr="003C0DDF">
        <w:rPr>
          <w:caps w:val="0"/>
          <w:kern w:val="28"/>
        </w:rPr>
        <w:t>о</w:t>
      </w:r>
      <w:r w:rsidRPr="003C0DDF">
        <w:rPr>
          <w:caps w:val="0"/>
          <w:kern w:val="28"/>
        </w:rPr>
        <w:t>знавательной и учебной деятельности, коммуникативной деятельности и норм</w:t>
      </w:r>
      <w:r w:rsidRPr="003C0DDF">
        <w:rPr>
          <w:caps w:val="0"/>
          <w:kern w:val="28"/>
        </w:rPr>
        <w:t>а</w:t>
      </w:r>
      <w:r w:rsidRPr="003C0DDF">
        <w:rPr>
          <w:caps w:val="0"/>
          <w:kern w:val="28"/>
        </w:rPr>
        <w:t xml:space="preserve">тивным поведением;  </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переноса усвоенных знаний, умений, и навыков и отношений, сформир</w:t>
      </w:r>
      <w:r w:rsidRPr="003C0DDF">
        <w:rPr>
          <w:caps w:val="0"/>
          <w:kern w:val="28"/>
        </w:rPr>
        <w:t>о</w:t>
      </w:r>
      <w:r w:rsidRPr="003C0DDF">
        <w:rPr>
          <w:caps w:val="0"/>
          <w:kern w:val="28"/>
        </w:rPr>
        <w:t>ванных в условиях учебной ситуации, в различные жизненные ситуации, что обе</w:t>
      </w:r>
      <w:r w:rsidRPr="003C0DDF">
        <w:rPr>
          <w:caps w:val="0"/>
          <w:kern w:val="28"/>
        </w:rPr>
        <w:t>с</w:t>
      </w:r>
      <w:r w:rsidRPr="003C0DDF">
        <w:rPr>
          <w:caps w:val="0"/>
          <w:kern w:val="28"/>
        </w:rPr>
        <w:t>печит готовность обучающегося к самостоятельной ориентировке и активной де</w:t>
      </w:r>
      <w:r w:rsidRPr="003C0DDF">
        <w:rPr>
          <w:caps w:val="0"/>
          <w:kern w:val="28"/>
        </w:rPr>
        <w:t>я</w:t>
      </w:r>
      <w:r w:rsidRPr="003C0DDF">
        <w:rPr>
          <w:caps w:val="0"/>
          <w:kern w:val="28"/>
        </w:rPr>
        <w:t>тельности в реальном мире;</w:t>
      </w:r>
    </w:p>
    <w:p w:rsidR="00AA6B4B" w:rsidRPr="003C0DDF" w:rsidRDefault="00AA6B4B" w:rsidP="00637509">
      <w:pPr>
        <w:pStyle w:val="af4"/>
        <w:numPr>
          <w:ilvl w:val="0"/>
          <w:numId w:val="8"/>
        </w:numPr>
        <w:spacing w:line="240" w:lineRule="auto"/>
        <w:jc w:val="both"/>
        <w:rPr>
          <w:caps w:val="0"/>
          <w:kern w:val="28"/>
        </w:rPr>
      </w:pPr>
      <w:r w:rsidRPr="003C0DDF">
        <w:rPr>
          <w:caps w:val="0"/>
          <w:kern w:val="28"/>
        </w:rPr>
        <w:t>принцип сотрудничества с семьей.</w:t>
      </w:r>
    </w:p>
    <w:p w:rsidR="00AA6B4B" w:rsidRPr="003C0DDF" w:rsidRDefault="00AA6B4B" w:rsidP="006F5770">
      <w:pPr>
        <w:tabs>
          <w:tab w:val="left" w:pos="0"/>
          <w:tab w:val="right" w:leader="dot" w:pos="9639"/>
        </w:tabs>
        <w:spacing w:after="0" w:line="240" w:lineRule="auto"/>
        <w:jc w:val="center"/>
        <w:outlineLvl w:val="0"/>
        <w:rPr>
          <w:rFonts w:ascii="Times New Roman" w:hAnsi="Times New Roman" w:cs="Times New Roman"/>
          <w:b/>
          <w:sz w:val="24"/>
          <w:szCs w:val="24"/>
        </w:rPr>
      </w:pPr>
      <w:r w:rsidRPr="003C0DDF">
        <w:rPr>
          <w:rFonts w:ascii="Times New Roman" w:hAnsi="Times New Roman" w:cs="Times New Roman"/>
          <w:sz w:val="24"/>
          <w:szCs w:val="24"/>
        </w:rPr>
        <w:br w:type="page"/>
      </w:r>
      <w:bookmarkStart w:id="1" w:name="_Toc415833114"/>
      <w:r w:rsidR="002F6F2D" w:rsidRPr="003C0DDF">
        <w:rPr>
          <w:rFonts w:ascii="Times New Roman" w:hAnsi="Times New Roman" w:cs="Times New Roman"/>
          <w:b/>
          <w:sz w:val="24"/>
          <w:szCs w:val="24"/>
        </w:rPr>
        <w:lastRenderedPageBreak/>
        <w:t xml:space="preserve">1. </w:t>
      </w:r>
      <w:r w:rsidRPr="003C0DDF">
        <w:rPr>
          <w:rFonts w:ascii="Times New Roman" w:hAnsi="Times New Roman" w:cs="Times New Roman"/>
          <w:b/>
          <w:color w:val="auto"/>
          <w:sz w:val="24"/>
          <w:szCs w:val="24"/>
        </w:rPr>
        <w:t>Ц</w:t>
      </w:r>
      <w:r w:rsidR="009E16C1">
        <w:rPr>
          <w:rFonts w:ascii="Times New Roman" w:hAnsi="Times New Roman" w:cs="Times New Roman"/>
          <w:b/>
          <w:color w:val="auto"/>
          <w:sz w:val="24"/>
          <w:szCs w:val="24"/>
        </w:rPr>
        <w:t>ЕЛЕВОЙ РАЗДЕЛ</w:t>
      </w:r>
      <w:bookmarkEnd w:id="1"/>
    </w:p>
    <w:p w:rsidR="00AA6B4B" w:rsidRPr="003C0DDF" w:rsidRDefault="002F6F2D" w:rsidP="009E16C1">
      <w:pPr>
        <w:tabs>
          <w:tab w:val="left" w:pos="0"/>
          <w:tab w:val="right" w:leader="dot" w:pos="9639"/>
        </w:tabs>
        <w:spacing w:after="0" w:line="240" w:lineRule="auto"/>
        <w:outlineLvl w:val="2"/>
        <w:rPr>
          <w:rFonts w:ascii="Times New Roman" w:hAnsi="Times New Roman" w:cs="Times New Roman"/>
          <w:b/>
          <w:sz w:val="24"/>
          <w:szCs w:val="24"/>
        </w:rPr>
      </w:pPr>
      <w:bookmarkStart w:id="2" w:name="_Toc415833115"/>
      <w:r w:rsidRPr="003C0DDF">
        <w:rPr>
          <w:rFonts w:ascii="Times New Roman" w:hAnsi="Times New Roman" w:cs="Times New Roman"/>
          <w:b/>
          <w:sz w:val="24"/>
          <w:szCs w:val="24"/>
        </w:rPr>
        <w:t xml:space="preserve">1.1. </w:t>
      </w:r>
      <w:r w:rsidR="00AA6B4B" w:rsidRPr="003C0DDF">
        <w:rPr>
          <w:rFonts w:ascii="Times New Roman" w:hAnsi="Times New Roman" w:cs="Times New Roman"/>
          <w:b/>
          <w:sz w:val="24"/>
          <w:szCs w:val="24"/>
        </w:rPr>
        <w:t xml:space="preserve"> Пояснительная записка</w:t>
      </w:r>
      <w:bookmarkEnd w:id="2"/>
    </w:p>
    <w:p w:rsidR="00AA6B4B" w:rsidRPr="003C0DDF" w:rsidRDefault="00AA6B4B" w:rsidP="00AA6B4B">
      <w:pPr>
        <w:pStyle w:val="14TexstOSNOVA1012"/>
        <w:spacing w:line="240" w:lineRule="auto"/>
        <w:ind w:firstLine="709"/>
        <w:rPr>
          <w:rFonts w:ascii="Times New Roman" w:hAnsi="Times New Roman"/>
          <w:b/>
          <w:sz w:val="24"/>
          <w:szCs w:val="24"/>
        </w:rPr>
      </w:pPr>
      <w:r w:rsidRPr="003C0DDF">
        <w:rPr>
          <w:rFonts w:ascii="Times New Roman" w:hAnsi="Times New Roman"/>
          <w:b/>
          <w:sz w:val="24"/>
          <w:szCs w:val="24"/>
        </w:rPr>
        <w:t xml:space="preserve">Цель реализации </w:t>
      </w:r>
      <w:r w:rsidRPr="003C0DDF">
        <w:rPr>
          <w:rFonts w:ascii="Times New Roman" w:hAnsi="Times New Roman" w:cs="Times New Roman"/>
          <w:b/>
          <w:sz w:val="24"/>
          <w:szCs w:val="24"/>
        </w:rPr>
        <w:t xml:space="preserve">адаптированной </w:t>
      </w:r>
      <w:r w:rsidR="009F7BD1">
        <w:rPr>
          <w:rFonts w:ascii="Times New Roman" w:hAnsi="Times New Roman" w:cs="Times New Roman"/>
          <w:b/>
          <w:sz w:val="24"/>
          <w:szCs w:val="24"/>
        </w:rPr>
        <w:t>образовательной</w:t>
      </w:r>
      <w:r w:rsidRPr="003C0DDF">
        <w:rPr>
          <w:rFonts w:ascii="Times New Roman" w:hAnsi="Times New Roman" w:cs="Times New Roman"/>
          <w:b/>
          <w:sz w:val="24"/>
          <w:szCs w:val="24"/>
        </w:rPr>
        <w:t xml:space="preserve"> программы начального общего образования обучающихся с задержкой психического развития</w:t>
      </w:r>
    </w:p>
    <w:p w:rsidR="00AA6B4B" w:rsidRPr="003C0DDF" w:rsidRDefault="002F6F2D" w:rsidP="00AA6B4B">
      <w:pPr>
        <w:pStyle w:val="14TexstOSNOVA1012"/>
        <w:spacing w:line="240" w:lineRule="auto"/>
        <w:ind w:firstLine="709"/>
        <w:rPr>
          <w:rFonts w:ascii="Times New Roman" w:hAnsi="Times New Roman" w:cs="Times New Roman"/>
          <w:iCs/>
          <w:kern w:val="1"/>
          <w:sz w:val="24"/>
          <w:szCs w:val="24"/>
        </w:rPr>
      </w:pPr>
      <w:r w:rsidRPr="003C0DDF">
        <w:rPr>
          <w:rFonts w:ascii="Times New Roman" w:hAnsi="Times New Roman"/>
          <w:b/>
          <w:sz w:val="24"/>
          <w:szCs w:val="24"/>
        </w:rPr>
        <w:t>Цель реализации А</w:t>
      </w:r>
      <w:r w:rsidR="00AA6B4B" w:rsidRPr="003C0DDF">
        <w:rPr>
          <w:rFonts w:ascii="Times New Roman" w:hAnsi="Times New Roman"/>
          <w:b/>
          <w:sz w:val="24"/>
          <w:szCs w:val="24"/>
        </w:rPr>
        <w:t>ОП НОО обучающихся с ЗПР</w:t>
      </w:r>
      <w:r w:rsidR="00AA6B4B" w:rsidRPr="003C0DDF">
        <w:rPr>
          <w:rStyle w:val="aff1"/>
          <w:rFonts w:ascii="Times New Roman" w:hAnsi="Times New Roman"/>
          <w:sz w:val="24"/>
          <w:szCs w:val="24"/>
        </w:rPr>
        <w:t xml:space="preserve"> — </w:t>
      </w:r>
      <w:r w:rsidR="006F5770" w:rsidRPr="003C0DDF">
        <w:rPr>
          <w:rStyle w:val="aff1"/>
          <w:rFonts w:ascii="Times New Roman" w:hAnsi="Times New Roman"/>
          <w:caps w:val="0"/>
          <w:sz w:val="24"/>
          <w:szCs w:val="24"/>
        </w:rPr>
        <w:t xml:space="preserve">обеспечение выполнения требований </w:t>
      </w:r>
      <w:r w:rsidR="006F5770" w:rsidRPr="003C0DDF">
        <w:rPr>
          <w:rFonts w:ascii="Times New Roman" w:hAnsi="Times New Roman" w:cs="Times New Roman"/>
          <w:sz w:val="24"/>
          <w:szCs w:val="24"/>
        </w:rPr>
        <w:t>ФГОС НОО обучающихся с ОВЗ</w:t>
      </w:r>
      <w:r w:rsidR="006F5770" w:rsidRPr="003C0DDF">
        <w:rPr>
          <w:rStyle w:val="aff1"/>
          <w:rFonts w:ascii="Times New Roman" w:hAnsi="Times New Roman"/>
          <w:iCs/>
          <w:caps w:val="0"/>
          <w:sz w:val="24"/>
          <w:szCs w:val="24"/>
          <w:lang w:eastAsia="ar-SA"/>
        </w:rPr>
        <w:t xml:space="preserve"> посредством создания условий для ма</w:t>
      </w:r>
      <w:r w:rsidR="006F5770" w:rsidRPr="003C0DDF">
        <w:rPr>
          <w:rFonts w:ascii="Times New Roman" w:hAnsi="Times New Roman" w:cs="Times New Roman"/>
          <w:iCs/>
          <w:kern w:val="1"/>
          <w:sz w:val="24"/>
          <w:szCs w:val="24"/>
        </w:rPr>
        <w:t>кс</w:t>
      </w:r>
      <w:r w:rsidR="006F5770" w:rsidRPr="003C0DDF">
        <w:rPr>
          <w:rFonts w:ascii="Times New Roman" w:hAnsi="Times New Roman" w:cs="Times New Roman"/>
          <w:iCs/>
          <w:kern w:val="1"/>
          <w:sz w:val="24"/>
          <w:szCs w:val="24"/>
        </w:rPr>
        <w:t>и</w:t>
      </w:r>
      <w:r w:rsidR="006F5770" w:rsidRPr="003C0DDF">
        <w:rPr>
          <w:rFonts w:ascii="Times New Roman" w:hAnsi="Times New Roman" w:cs="Times New Roman"/>
          <w:iCs/>
          <w:kern w:val="1"/>
          <w:sz w:val="24"/>
          <w:szCs w:val="24"/>
        </w:rPr>
        <w:t xml:space="preserve">мального удовлетворения особых </w:t>
      </w:r>
      <w:r w:rsidR="00AA6B4B" w:rsidRPr="003C0DDF">
        <w:rPr>
          <w:rFonts w:ascii="Times New Roman" w:hAnsi="Times New Roman" w:cs="Times New Roman"/>
          <w:iCs/>
          <w:kern w:val="1"/>
          <w:sz w:val="24"/>
          <w:szCs w:val="24"/>
        </w:rPr>
        <w:t>образовательных потребностей обучающихся с ЗПР, обеспечивающих усвоение ими социального и культурного опыта.</w:t>
      </w:r>
    </w:p>
    <w:p w:rsidR="00AA6B4B" w:rsidRPr="003C0DDF" w:rsidRDefault="00AA6B4B" w:rsidP="00AA6B4B">
      <w:pPr>
        <w:pStyle w:val="ae"/>
        <w:spacing w:after="0" w:line="240" w:lineRule="auto"/>
        <w:ind w:firstLine="709"/>
        <w:jc w:val="both"/>
        <w:rPr>
          <w:rFonts w:ascii="Times New Roman" w:hAnsi="Times New Roman"/>
          <w:sz w:val="24"/>
          <w:szCs w:val="24"/>
        </w:rPr>
      </w:pPr>
      <w:r w:rsidRPr="003C0DDF">
        <w:rPr>
          <w:rFonts w:ascii="Times New Roman" w:hAnsi="Times New Roman"/>
          <w:sz w:val="24"/>
          <w:szCs w:val="24"/>
        </w:rPr>
        <w:t xml:space="preserve">Достижение поставленной цели </w:t>
      </w:r>
      <w:r w:rsidR="006F5770" w:rsidRPr="003C0DDF">
        <w:rPr>
          <w:rStyle w:val="aff1"/>
          <w:rFonts w:ascii="Times New Roman" w:hAnsi="Times New Roman"/>
          <w:caps w:val="0"/>
          <w:sz w:val="24"/>
          <w:szCs w:val="24"/>
        </w:rPr>
        <w:t xml:space="preserve">при разработке и реализации </w:t>
      </w:r>
      <w:r w:rsidR="002F6F2D" w:rsidRPr="003C0DDF">
        <w:rPr>
          <w:rStyle w:val="aff1"/>
          <w:rFonts w:ascii="Times New Roman" w:hAnsi="Times New Roman"/>
          <w:sz w:val="24"/>
          <w:szCs w:val="24"/>
        </w:rPr>
        <w:t>АОП НОО</w:t>
      </w:r>
      <w:r w:rsidRPr="003C0DDF">
        <w:rPr>
          <w:rFonts w:ascii="Times New Roman" w:hAnsi="Times New Roman"/>
          <w:sz w:val="24"/>
          <w:szCs w:val="24"/>
        </w:rPr>
        <w:t xml:space="preserve"> обучающихся с ЗПР предусматривает решение следующих основных задач:</w:t>
      </w:r>
    </w:p>
    <w:p w:rsidR="00AA6B4B" w:rsidRPr="003C0DDF" w:rsidRDefault="00AA6B4B" w:rsidP="00637509">
      <w:pPr>
        <w:pStyle w:val="aff0"/>
        <w:numPr>
          <w:ilvl w:val="1"/>
          <w:numId w:val="9"/>
        </w:numPr>
        <w:spacing w:line="240" w:lineRule="auto"/>
        <w:rPr>
          <w:caps w:val="0"/>
          <w:color w:val="auto"/>
          <w:sz w:val="24"/>
          <w:szCs w:val="24"/>
        </w:rPr>
      </w:pPr>
      <w:r w:rsidRPr="003C0DDF">
        <w:rPr>
          <w:caps w:val="0"/>
          <w:sz w:val="24"/>
          <w:szCs w:val="24"/>
        </w:rPr>
        <w:t>формирование общей культуры, духовно-нравственное, гражданское, социальное, ли</w:t>
      </w:r>
      <w:r w:rsidRPr="003C0DDF">
        <w:rPr>
          <w:caps w:val="0"/>
          <w:sz w:val="24"/>
          <w:szCs w:val="24"/>
        </w:rPr>
        <w:t>ч</w:t>
      </w:r>
      <w:r w:rsidRPr="003C0DDF">
        <w:rPr>
          <w:caps w:val="0"/>
          <w:sz w:val="24"/>
          <w:szCs w:val="24"/>
        </w:rPr>
        <w:t>ностное и интеллектуальное развитие, развитие творческих способностей, сохранение и укрепление здоровья</w:t>
      </w:r>
      <w:r w:rsidRPr="003C0DDF">
        <w:rPr>
          <w:caps w:val="0"/>
          <w:color w:val="auto"/>
          <w:sz w:val="24"/>
          <w:szCs w:val="24"/>
        </w:rPr>
        <w:t xml:space="preserve"> обучающихся с ЗПР;</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 xml:space="preserve">достижение планируемых результатов освоения </w:t>
      </w:r>
      <w:r w:rsidR="002F6F2D" w:rsidRPr="003C0DDF">
        <w:rPr>
          <w:caps w:val="0"/>
          <w:sz w:val="24"/>
          <w:szCs w:val="24"/>
        </w:rPr>
        <w:t>АОП НОО</w:t>
      </w:r>
      <w:r w:rsidRPr="003C0DDF">
        <w:rPr>
          <w:caps w:val="0"/>
          <w:sz w:val="24"/>
          <w:szCs w:val="24"/>
        </w:rPr>
        <w:t>, целевых установок, пр</w:t>
      </w:r>
      <w:r w:rsidRPr="003C0DDF">
        <w:rPr>
          <w:caps w:val="0"/>
          <w:sz w:val="24"/>
          <w:szCs w:val="24"/>
        </w:rPr>
        <w:t>и</w:t>
      </w:r>
      <w:r w:rsidRPr="003C0DDF">
        <w:rPr>
          <w:caps w:val="0"/>
          <w:sz w:val="24"/>
          <w:szCs w:val="24"/>
        </w:rPr>
        <w:t>обретение знаний, умений, навыков, компетенций и компетентностей, определяемых личностными, семейными, общественными, государственными потребностями и во</w:t>
      </w:r>
      <w:r w:rsidRPr="003C0DDF">
        <w:rPr>
          <w:caps w:val="0"/>
          <w:sz w:val="24"/>
          <w:szCs w:val="24"/>
        </w:rPr>
        <w:t>з</w:t>
      </w:r>
      <w:r w:rsidRPr="003C0DDF">
        <w:rPr>
          <w:caps w:val="0"/>
          <w:sz w:val="24"/>
          <w:szCs w:val="24"/>
        </w:rPr>
        <w:t>можностями обучающегося с ЗПР, индивидуальными особенностями развития и с</w:t>
      </w:r>
      <w:r w:rsidRPr="003C0DDF">
        <w:rPr>
          <w:caps w:val="0"/>
          <w:sz w:val="24"/>
          <w:szCs w:val="24"/>
        </w:rPr>
        <w:t>о</w:t>
      </w:r>
      <w:r w:rsidRPr="003C0DDF">
        <w:rPr>
          <w:caps w:val="0"/>
          <w:sz w:val="24"/>
          <w:szCs w:val="24"/>
        </w:rPr>
        <w:t>стояния здоровья</w:t>
      </w:r>
      <w:r w:rsidRPr="003C0DDF">
        <w:rPr>
          <w:sz w:val="24"/>
          <w:szCs w:val="24"/>
        </w:rPr>
        <w:t>;</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становление и развитие личности обучающегося с ЗПР в её индивидуальности, сам</w:t>
      </w:r>
      <w:r w:rsidRPr="003C0DDF">
        <w:rPr>
          <w:caps w:val="0"/>
          <w:sz w:val="24"/>
          <w:szCs w:val="24"/>
        </w:rPr>
        <w:t>о</w:t>
      </w:r>
      <w:r w:rsidRPr="003C0DDF">
        <w:rPr>
          <w:caps w:val="0"/>
          <w:sz w:val="24"/>
          <w:szCs w:val="24"/>
        </w:rPr>
        <w:t xml:space="preserve">бытности, уникальности и неповторимости </w:t>
      </w:r>
      <w:r w:rsidRPr="003C0DDF">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3C0DDF">
        <w:rPr>
          <w:sz w:val="24"/>
          <w:szCs w:val="24"/>
        </w:rPr>
        <w:t>;</w:t>
      </w:r>
    </w:p>
    <w:p w:rsidR="00AA6B4B" w:rsidRPr="003C0DDF" w:rsidRDefault="00AA6B4B" w:rsidP="00637509">
      <w:pPr>
        <w:pStyle w:val="aff0"/>
        <w:numPr>
          <w:ilvl w:val="1"/>
          <w:numId w:val="9"/>
        </w:numPr>
        <w:spacing w:line="240" w:lineRule="auto"/>
        <w:rPr>
          <w:caps w:val="0"/>
          <w:color w:val="auto"/>
          <w:sz w:val="24"/>
          <w:szCs w:val="24"/>
        </w:rPr>
      </w:pPr>
      <w:r w:rsidRPr="003C0DDF">
        <w:rPr>
          <w:caps w:val="0"/>
          <w:color w:val="auto"/>
          <w:sz w:val="24"/>
          <w:szCs w:val="24"/>
        </w:rPr>
        <w:t>со</w:t>
      </w:r>
      <w:r w:rsidRPr="003C0DDF">
        <w:rPr>
          <w:caps w:val="0"/>
          <w:color w:val="auto"/>
          <w:sz w:val="24"/>
          <w:szCs w:val="24"/>
          <w:u w:color="000000"/>
        </w:rPr>
        <w:t>здание благоприятных условий для удовлетворения особых образовательных п</w:t>
      </w:r>
      <w:r w:rsidRPr="003C0DDF">
        <w:rPr>
          <w:caps w:val="0"/>
          <w:color w:val="auto"/>
          <w:sz w:val="24"/>
          <w:szCs w:val="24"/>
          <w:u w:color="000000"/>
        </w:rPr>
        <w:t>о</w:t>
      </w:r>
      <w:r w:rsidRPr="003C0DDF">
        <w:rPr>
          <w:caps w:val="0"/>
          <w:color w:val="auto"/>
          <w:sz w:val="24"/>
          <w:szCs w:val="24"/>
          <w:u w:color="000000"/>
        </w:rPr>
        <w:t>требностей обучающихся с ЗПР</w:t>
      </w:r>
      <w:r w:rsidRPr="003C0DDF">
        <w:rPr>
          <w:color w:val="auto"/>
          <w:sz w:val="24"/>
          <w:szCs w:val="24"/>
          <w:u w:color="000000"/>
        </w:rPr>
        <w:t>;</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обеспечение доступности получения качественного начального общего образования</w:t>
      </w:r>
      <w:r w:rsidRPr="003C0DDF">
        <w:rPr>
          <w:sz w:val="24"/>
          <w:szCs w:val="24"/>
        </w:rPr>
        <w:t>;</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обеспечение преемственности начального общего и основного общего образования</w:t>
      </w:r>
      <w:r w:rsidRPr="003C0DDF">
        <w:rPr>
          <w:sz w:val="24"/>
          <w:szCs w:val="24"/>
        </w:rPr>
        <w:t>;</w:t>
      </w:r>
    </w:p>
    <w:p w:rsidR="00AA6B4B" w:rsidRPr="003C0DDF" w:rsidRDefault="00AA6B4B" w:rsidP="00637509">
      <w:pPr>
        <w:pStyle w:val="aff0"/>
        <w:numPr>
          <w:ilvl w:val="1"/>
          <w:numId w:val="9"/>
        </w:numPr>
        <w:spacing w:line="240" w:lineRule="auto"/>
        <w:rPr>
          <w:sz w:val="24"/>
          <w:szCs w:val="24"/>
        </w:rPr>
      </w:pPr>
      <w:r w:rsidRPr="003C0DDF">
        <w:rPr>
          <w:caps w:val="0"/>
          <w:color w:val="auto"/>
          <w:sz w:val="24"/>
          <w:szCs w:val="24"/>
        </w:rPr>
        <w:t>выявление и развитие возможностей и способностей обучающихся с ЗПР, через орг</w:t>
      </w:r>
      <w:r w:rsidRPr="003C0DDF">
        <w:rPr>
          <w:caps w:val="0"/>
          <w:color w:val="auto"/>
          <w:sz w:val="24"/>
          <w:szCs w:val="24"/>
        </w:rPr>
        <w:t>а</w:t>
      </w:r>
      <w:r w:rsidRPr="003C0DDF">
        <w:rPr>
          <w:caps w:val="0"/>
          <w:color w:val="auto"/>
          <w:sz w:val="24"/>
          <w:szCs w:val="24"/>
        </w:rPr>
        <w:t>низацию их общественно полезной деятельности, проведения спортивно–оздоровительной работы, организацию художественного творчества и др. с использ</w:t>
      </w:r>
      <w:r w:rsidRPr="003C0DDF">
        <w:rPr>
          <w:caps w:val="0"/>
          <w:color w:val="auto"/>
          <w:sz w:val="24"/>
          <w:szCs w:val="24"/>
        </w:rPr>
        <w:t>о</w:t>
      </w:r>
      <w:r w:rsidRPr="003C0DDF">
        <w:rPr>
          <w:caps w:val="0"/>
          <w:color w:val="auto"/>
          <w:sz w:val="24"/>
          <w:szCs w:val="24"/>
        </w:rPr>
        <w:t>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w:t>
      </w:r>
      <w:r w:rsidRPr="003C0DDF">
        <w:rPr>
          <w:caps w:val="0"/>
          <w:color w:val="auto"/>
          <w:sz w:val="24"/>
          <w:szCs w:val="24"/>
        </w:rPr>
        <w:t>в</w:t>
      </w:r>
      <w:r w:rsidRPr="003C0DDF">
        <w:rPr>
          <w:caps w:val="0"/>
          <w:color w:val="auto"/>
          <w:sz w:val="24"/>
          <w:szCs w:val="24"/>
        </w:rPr>
        <w:t>нований;</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использование в образовательном процессе современных образовательных технологий деятельностного типа</w:t>
      </w:r>
      <w:r w:rsidRPr="003C0DDF">
        <w:rPr>
          <w:sz w:val="24"/>
          <w:szCs w:val="24"/>
        </w:rPr>
        <w:t>;</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предоставление обучающимся возможности для эффективной самостоятельной раб</w:t>
      </w:r>
      <w:r w:rsidRPr="003C0DDF">
        <w:rPr>
          <w:caps w:val="0"/>
          <w:sz w:val="24"/>
          <w:szCs w:val="24"/>
        </w:rPr>
        <w:t>о</w:t>
      </w:r>
      <w:r w:rsidRPr="003C0DDF">
        <w:rPr>
          <w:caps w:val="0"/>
          <w:sz w:val="24"/>
          <w:szCs w:val="24"/>
        </w:rPr>
        <w:t>ты</w:t>
      </w:r>
      <w:r w:rsidRPr="003C0DDF">
        <w:rPr>
          <w:sz w:val="24"/>
          <w:szCs w:val="24"/>
        </w:rPr>
        <w:t>;</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участие педагогических работников, обучающихся, их родителей (законных представ</w:t>
      </w:r>
      <w:r w:rsidRPr="003C0DDF">
        <w:rPr>
          <w:caps w:val="0"/>
          <w:sz w:val="24"/>
          <w:szCs w:val="24"/>
        </w:rPr>
        <w:t>и</w:t>
      </w:r>
      <w:r w:rsidRPr="003C0DDF">
        <w:rPr>
          <w:caps w:val="0"/>
          <w:sz w:val="24"/>
          <w:szCs w:val="24"/>
        </w:rPr>
        <w:t>телей) и общественности в проектировании и развитии внутришкольной социальной среды;</w:t>
      </w:r>
    </w:p>
    <w:p w:rsidR="00AA6B4B" w:rsidRPr="003C0DDF" w:rsidRDefault="00AA6B4B" w:rsidP="00637509">
      <w:pPr>
        <w:pStyle w:val="aff0"/>
        <w:numPr>
          <w:ilvl w:val="1"/>
          <w:numId w:val="9"/>
        </w:numPr>
        <w:spacing w:line="240" w:lineRule="auto"/>
        <w:rPr>
          <w:sz w:val="24"/>
          <w:szCs w:val="24"/>
        </w:rPr>
      </w:pPr>
      <w:r w:rsidRPr="003C0DDF">
        <w:rPr>
          <w:caps w:val="0"/>
          <w:sz w:val="24"/>
          <w:szCs w:val="24"/>
        </w:rPr>
        <w:t>включение обучающихся в процессы познания и преобразования внешкольной соц</w:t>
      </w:r>
      <w:r w:rsidRPr="003C0DDF">
        <w:rPr>
          <w:caps w:val="0"/>
          <w:sz w:val="24"/>
          <w:szCs w:val="24"/>
        </w:rPr>
        <w:t>и</w:t>
      </w:r>
      <w:r w:rsidRPr="003C0DDF">
        <w:rPr>
          <w:caps w:val="0"/>
          <w:sz w:val="24"/>
          <w:szCs w:val="24"/>
        </w:rPr>
        <w:t>альной среды (населённого пункта, района, города).</w:t>
      </w:r>
    </w:p>
    <w:p w:rsidR="00AA6B4B" w:rsidRPr="003C0DDF" w:rsidRDefault="00AA6B4B" w:rsidP="00AA6B4B">
      <w:pPr>
        <w:pStyle w:val="14TexstOSNOVA1012"/>
        <w:spacing w:line="240" w:lineRule="auto"/>
        <w:ind w:firstLine="709"/>
        <w:rPr>
          <w:rFonts w:ascii="Times New Roman" w:hAnsi="Times New Roman" w:cs="Times New Roman"/>
          <w:b/>
          <w:color w:val="auto"/>
          <w:sz w:val="24"/>
          <w:szCs w:val="24"/>
        </w:rPr>
      </w:pPr>
      <w:r w:rsidRPr="003C0DDF">
        <w:rPr>
          <w:rFonts w:ascii="Times New Roman" w:hAnsi="Times New Roman" w:cs="Times New Roman"/>
          <w:b/>
          <w:sz w:val="24"/>
          <w:szCs w:val="24"/>
        </w:rPr>
        <w:t>Общая характеристика адаптированной общеобразовательной программы начального общего образования обучающихся с задержкой психического развития</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u w:color="000000"/>
        </w:rPr>
        <w:t xml:space="preserve">Адаптированная основная общеобразовательная программа начального общего образования обучающихся с ОВЗ </w:t>
      </w:r>
      <w:r w:rsidRPr="00DF3D9E">
        <w:rPr>
          <w:rFonts w:ascii="Times New Roman" w:hAnsi="Times New Roman" w:cs="Times New Roman"/>
          <w:b/>
          <w:color w:val="auto"/>
          <w:sz w:val="24"/>
          <w:szCs w:val="24"/>
          <w:u w:color="000000"/>
        </w:rPr>
        <w:t>(вариант 7.1.)</w:t>
      </w:r>
      <w:r w:rsidRPr="003C0DDF">
        <w:rPr>
          <w:rFonts w:ascii="Times New Roman" w:hAnsi="Times New Roman" w:cs="Times New Roman"/>
          <w:color w:val="auto"/>
          <w:sz w:val="24"/>
          <w:szCs w:val="24"/>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3C0DDF">
        <w:rPr>
          <w:rFonts w:ascii="Times New Roman" w:hAnsi="Times New Roman" w:cs="Times New Roman"/>
          <w:color w:val="auto"/>
          <w:sz w:val="24"/>
          <w:szCs w:val="24"/>
        </w:rPr>
        <w:t>условиям ее реализации и результатам освоения.</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DF3D9E">
        <w:rPr>
          <w:rFonts w:ascii="Times New Roman" w:hAnsi="Times New Roman" w:cs="Times New Roman"/>
          <w:b/>
          <w:color w:val="auto"/>
          <w:sz w:val="24"/>
          <w:szCs w:val="24"/>
        </w:rPr>
        <w:t>Вариант 7.1.</w:t>
      </w:r>
      <w:r w:rsidRPr="003C0DDF">
        <w:rPr>
          <w:rFonts w:ascii="Times New Roman" w:hAnsi="Times New Roman" w:cs="Times New Roman"/>
          <w:color w:val="auto"/>
          <w:sz w:val="24"/>
          <w:szCs w:val="24"/>
        </w:rPr>
        <w:t xml:space="preserve">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Pr="003C0DDF">
        <w:rPr>
          <w:rFonts w:ascii="Times New Roman" w:hAnsi="Times New Roman" w:cs="Times New Roman"/>
          <w:sz w:val="24"/>
          <w:szCs w:val="24"/>
        </w:rPr>
        <w:t>(1 - 4 классы)</w:t>
      </w:r>
      <w:r w:rsidRPr="003C0DDF">
        <w:rPr>
          <w:rFonts w:ascii="Times New Roman" w:hAnsi="Times New Roman" w:cs="Times New Roman"/>
          <w:color w:val="auto"/>
          <w:sz w:val="24"/>
          <w:szCs w:val="24"/>
        </w:rPr>
        <w:t xml:space="preserve">. </w:t>
      </w:r>
    </w:p>
    <w:p w:rsidR="00AA6B4B" w:rsidRPr="003C0DDF" w:rsidRDefault="002F6F2D"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lastRenderedPageBreak/>
        <w:t>АОП НОО</w:t>
      </w:r>
      <w:r w:rsidR="00AA6B4B" w:rsidRPr="003C0DDF">
        <w:rPr>
          <w:rFonts w:ascii="Times New Roman" w:hAnsi="Times New Roman" w:cs="Times New Roman"/>
          <w:color w:val="auto"/>
          <w:sz w:val="24"/>
          <w:szCs w:val="24"/>
        </w:rPr>
        <w:t xml:space="preserve"> представляет собой адаптированный вариант основной образовательной программы начального общего образования (далее —ООП НОО). Требования к структуре </w:t>
      </w:r>
      <w:r w:rsidRPr="003C0DDF">
        <w:rPr>
          <w:rFonts w:ascii="Times New Roman" w:hAnsi="Times New Roman" w:cs="Times New Roman"/>
          <w:color w:val="auto"/>
          <w:sz w:val="24"/>
          <w:szCs w:val="24"/>
        </w:rPr>
        <w:t>АОП НОО</w:t>
      </w:r>
      <w:r w:rsidR="00AA6B4B" w:rsidRPr="003C0DDF">
        <w:rPr>
          <w:rFonts w:ascii="Times New Roman" w:hAnsi="Times New Roman" w:cs="Times New Roman"/>
          <w:color w:val="auto"/>
          <w:sz w:val="24"/>
          <w:szCs w:val="24"/>
        </w:rPr>
        <w:t xml:space="preserve">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w:t>
      </w:r>
      <w:r w:rsidRPr="003C0DDF">
        <w:rPr>
          <w:rFonts w:ascii="Times New Roman" w:hAnsi="Times New Roman" w:cs="Times New Roman"/>
          <w:color w:val="auto"/>
          <w:sz w:val="24"/>
          <w:szCs w:val="24"/>
        </w:rPr>
        <w:t>АОП НОО</w:t>
      </w:r>
      <w:r w:rsidR="00AA6B4B" w:rsidRPr="003C0DDF">
        <w:rPr>
          <w:rFonts w:ascii="Times New Roman" w:hAnsi="Times New Roman" w:cs="Times New Roman"/>
          <w:color w:val="auto"/>
          <w:sz w:val="24"/>
          <w:szCs w:val="24"/>
        </w:rPr>
        <w:t xml:space="preserve">, требований к результатам освоения программы коррекционной работы и условиям реализации </w:t>
      </w:r>
      <w:r w:rsidRPr="003C0DDF">
        <w:rPr>
          <w:rFonts w:ascii="Times New Roman" w:hAnsi="Times New Roman" w:cs="Times New Roman"/>
          <w:color w:val="auto"/>
          <w:sz w:val="24"/>
          <w:szCs w:val="24"/>
        </w:rPr>
        <w:t>АОП НОО</w:t>
      </w:r>
      <w:r w:rsidR="00AA6B4B" w:rsidRPr="003C0DDF">
        <w:rPr>
          <w:rFonts w:ascii="Times New Roman" w:hAnsi="Times New Roman" w:cs="Times New Roman"/>
          <w:color w:val="auto"/>
          <w:sz w:val="24"/>
          <w:szCs w:val="24"/>
        </w:rPr>
        <w:t xml:space="preserve">. Обязательными условиями реализации </w:t>
      </w:r>
      <w:r w:rsidRPr="003C0DDF">
        <w:rPr>
          <w:rFonts w:ascii="Times New Roman" w:hAnsi="Times New Roman" w:cs="Times New Roman"/>
          <w:color w:val="auto"/>
          <w:sz w:val="24"/>
          <w:szCs w:val="24"/>
        </w:rPr>
        <w:t>АОП НОО</w:t>
      </w:r>
      <w:r w:rsidR="00AA6B4B" w:rsidRPr="003C0DDF">
        <w:rPr>
          <w:rFonts w:ascii="Times New Roman" w:hAnsi="Times New Roman" w:cs="Times New Roman"/>
          <w:color w:val="auto"/>
          <w:sz w:val="24"/>
          <w:szCs w:val="24"/>
        </w:rPr>
        <w:t xml:space="preserve">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00AA6B4B" w:rsidRPr="003C0DDF">
        <w:rPr>
          <w:rFonts w:hAnsi="Times New Roman"/>
          <w:color w:val="auto"/>
          <w:sz w:val="24"/>
          <w:szCs w:val="24"/>
          <w:u w:color="000000"/>
        </w:rPr>
        <w:t>длякаждогообучающегосяопределяетсясучетомегоособыхобразовательныхпотребностейнаосноверекомендацийПМПК</w:t>
      </w:r>
      <w:r w:rsidRPr="003C0DDF">
        <w:rPr>
          <w:rFonts w:ascii="Times New Roman"/>
          <w:color w:val="auto"/>
          <w:sz w:val="24"/>
          <w:szCs w:val="24"/>
          <w:u w:color="000000"/>
        </w:rPr>
        <w:t>.</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Определение варианта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AA6B4B" w:rsidRPr="003C0DDF" w:rsidRDefault="00AA6B4B" w:rsidP="00AA6B4B">
      <w:pPr>
        <w:pStyle w:val="14TexstOSNOVA1012"/>
        <w:spacing w:line="240" w:lineRule="auto"/>
        <w:ind w:firstLine="709"/>
        <w:rPr>
          <w:rFonts w:ascii="Times New Roman" w:hAnsi="Times New Roman" w:cs="Times New Roman"/>
          <w:b/>
          <w:color w:val="auto"/>
          <w:sz w:val="24"/>
          <w:szCs w:val="24"/>
        </w:rPr>
      </w:pPr>
      <w:r w:rsidRPr="003C0DDF">
        <w:rPr>
          <w:rFonts w:ascii="Times New Roman" w:hAnsi="Times New Roman" w:cs="Times New Roman"/>
          <w:b/>
          <w:color w:val="auto"/>
          <w:sz w:val="24"/>
          <w:szCs w:val="24"/>
        </w:rPr>
        <w:t>Психолого-педагогическая характеристика обучающихся с ЗПР</w:t>
      </w:r>
    </w:p>
    <w:p w:rsidR="00AA6B4B" w:rsidRPr="003C0DDF" w:rsidRDefault="00AA6B4B" w:rsidP="00AA6B4B">
      <w:pPr>
        <w:pStyle w:val="14TexstOSNOVA1012"/>
        <w:spacing w:line="240" w:lineRule="auto"/>
        <w:ind w:firstLine="709"/>
        <w:rPr>
          <w:rFonts w:ascii="Times New Roman" w:hAnsi="Times New Roman" w:cs="Times New Roman"/>
          <w:color w:val="auto"/>
          <w:sz w:val="24"/>
          <w:szCs w:val="24"/>
        </w:rPr>
      </w:pPr>
      <w:r w:rsidRPr="003C0DDF">
        <w:rPr>
          <w:rFonts w:ascii="Times New Roman" w:hAnsi="Times New Roman" w:cs="Times New Roman"/>
          <w:color w:val="auto"/>
          <w:sz w:val="24"/>
          <w:szCs w:val="24"/>
        </w:rPr>
        <w:t>Обучающиеся с ЗПР— это дети, имеющее недостатки в психологическом развитии, подтвержденные ПМПК и препятствующие получению образования без создания спец</w:t>
      </w:r>
      <w:r w:rsidRPr="003C0DDF">
        <w:rPr>
          <w:rFonts w:ascii="Times New Roman" w:hAnsi="Times New Roman" w:cs="Times New Roman"/>
          <w:color w:val="auto"/>
          <w:sz w:val="24"/>
          <w:szCs w:val="24"/>
        </w:rPr>
        <w:t>и</w:t>
      </w:r>
      <w:r w:rsidRPr="003C0DDF">
        <w:rPr>
          <w:rFonts w:ascii="Times New Roman" w:hAnsi="Times New Roman" w:cs="Times New Roman"/>
          <w:color w:val="auto"/>
          <w:sz w:val="24"/>
          <w:szCs w:val="24"/>
        </w:rPr>
        <w:t>альных условий.</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bCs/>
          <w:iCs/>
          <w:sz w:val="24"/>
          <w:szCs w:val="24"/>
        </w:rPr>
        <w:t xml:space="preserve">Категория обучающихся с </w:t>
      </w:r>
      <w:r w:rsidRPr="003C0DDF">
        <w:rPr>
          <w:rFonts w:ascii="Times New Roman" w:hAnsi="Times New Roman" w:cs="Times New Roman"/>
          <w:sz w:val="24"/>
          <w:szCs w:val="24"/>
        </w:rPr>
        <w:t>ЗПР –</w:t>
      </w:r>
      <w:r w:rsidRPr="003C0DDF">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3C0DDF">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A6B4B" w:rsidRPr="003C0DDF" w:rsidRDefault="00AA6B4B" w:rsidP="00AA6B4B">
      <w:pPr>
        <w:pStyle w:val="14TexstOSNOVA1012"/>
        <w:spacing w:line="240" w:lineRule="auto"/>
        <w:ind w:firstLine="709"/>
        <w:rPr>
          <w:rFonts w:ascii="Times New Roman" w:hAnsi="Times New Roman" w:cs="Times New Roman"/>
          <w:color w:val="auto"/>
          <w:sz w:val="24"/>
          <w:szCs w:val="24"/>
        </w:rPr>
      </w:pPr>
      <w:r w:rsidRPr="003C0DDF">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AA6B4B" w:rsidRPr="003C0DDF" w:rsidRDefault="00AA6B4B" w:rsidP="00AA6B4B">
      <w:pPr>
        <w:pStyle w:val="14TexstOSNOVA1012"/>
        <w:spacing w:line="240" w:lineRule="auto"/>
        <w:ind w:firstLine="709"/>
        <w:rPr>
          <w:rFonts w:ascii="Times New Roman" w:hAnsi="Times New Roman" w:cs="Times New Roman"/>
          <w:color w:val="auto"/>
          <w:sz w:val="24"/>
          <w:szCs w:val="24"/>
        </w:rPr>
      </w:pPr>
      <w:r w:rsidRPr="003C0DDF">
        <w:rPr>
          <w:rFonts w:ascii="Times New Roman" w:hAnsi="Times New Roman" w:cs="Times New Roman"/>
          <w:color w:val="auto"/>
          <w:sz w:val="24"/>
          <w:szCs w:val="24"/>
        </w:rPr>
        <w:t>Диапазон различий в развитии обучающихся с ЗПР достаточно велик – от практ</w:t>
      </w:r>
      <w:r w:rsidRPr="003C0DDF">
        <w:rPr>
          <w:rFonts w:ascii="Times New Roman" w:hAnsi="Times New Roman" w:cs="Times New Roman"/>
          <w:color w:val="auto"/>
          <w:sz w:val="24"/>
          <w:szCs w:val="24"/>
        </w:rPr>
        <w:t>и</w:t>
      </w:r>
      <w:r w:rsidRPr="003C0DDF">
        <w:rPr>
          <w:rFonts w:ascii="Times New Roman" w:hAnsi="Times New Roman" w:cs="Times New Roman"/>
          <w:color w:val="auto"/>
          <w:sz w:val="24"/>
          <w:szCs w:val="24"/>
        </w:rPr>
        <w:t>чески нормально развивающихся, испытывающих временные и относительно легко ус</w:t>
      </w:r>
      <w:r w:rsidRPr="003C0DDF">
        <w:rPr>
          <w:rFonts w:ascii="Times New Roman" w:hAnsi="Times New Roman" w:cs="Times New Roman"/>
          <w:color w:val="auto"/>
          <w:sz w:val="24"/>
          <w:szCs w:val="24"/>
        </w:rPr>
        <w:t>т</w:t>
      </w:r>
      <w:r w:rsidRPr="003C0DDF">
        <w:rPr>
          <w:rFonts w:ascii="Times New Roman" w:hAnsi="Times New Roman" w:cs="Times New Roman"/>
          <w:color w:val="auto"/>
          <w:sz w:val="24"/>
          <w:szCs w:val="24"/>
        </w:rPr>
        <w:t>ранимые трудности, до обучающихся с выраженными и сложными по структуре наруш</w:t>
      </w:r>
      <w:r w:rsidRPr="003C0DDF">
        <w:rPr>
          <w:rFonts w:ascii="Times New Roman" w:hAnsi="Times New Roman" w:cs="Times New Roman"/>
          <w:color w:val="auto"/>
          <w:sz w:val="24"/>
          <w:szCs w:val="24"/>
        </w:rPr>
        <w:t>е</w:t>
      </w:r>
      <w:r w:rsidRPr="003C0DDF">
        <w:rPr>
          <w:rFonts w:ascii="Times New Roman" w:hAnsi="Times New Roman" w:cs="Times New Roman"/>
          <w:color w:val="auto"/>
          <w:sz w:val="24"/>
          <w:szCs w:val="24"/>
        </w:rPr>
        <w:t>ниями когнитивной и аффективно-поведенческой сфер личности. От обучающихся, сп</w:t>
      </w:r>
      <w:r w:rsidRPr="003C0DDF">
        <w:rPr>
          <w:rFonts w:ascii="Times New Roman" w:hAnsi="Times New Roman" w:cs="Times New Roman"/>
          <w:color w:val="auto"/>
          <w:sz w:val="24"/>
          <w:szCs w:val="24"/>
        </w:rPr>
        <w:t>о</w:t>
      </w:r>
      <w:r w:rsidRPr="003C0DDF">
        <w:rPr>
          <w:rFonts w:ascii="Times New Roman" w:hAnsi="Times New Roman" w:cs="Times New Roman"/>
          <w:color w:val="auto"/>
          <w:sz w:val="24"/>
          <w:szCs w:val="24"/>
        </w:rPr>
        <w:t>собных при специальной поддержке на равных обучаться совместно со здоровыми све</w:t>
      </w:r>
      <w:r w:rsidRPr="003C0DDF">
        <w:rPr>
          <w:rFonts w:ascii="Times New Roman" w:hAnsi="Times New Roman" w:cs="Times New Roman"/>
          <w:color w:val="auto"/>
          <w:sz w:val="24"/>
          <w:szCs w:val="24"/>
        </w:rPr>
        <w:t>р</w:t>
      </w:r>
      <w:r w:rsidRPr="003C0DDF">
        <w:rPr>
          <w:rFonts w:ascii="Times New Roman" w:hAnsi="Times New Roman" w:cs="Times New Roman"/>
          <w:color w:val="auto"/>
          <w:sz w:val="24"/>
          <w:szCs w:val="24"/>
        </w:rPr>
        <w:t>стниками, до обучающихся, нуждающихся при получении начального общего образов</w:t>
      </w:r>
      <w:r w:rsidRPr="003C0DDF">
        <w:rPr>
          <w:rFonts w:ascii="Times New Roman" w:hAnsi="Times New Roman" w:cs="Times New Roman"/>
          <w:color w:val="auto"/>
          <w:sz w:val="24"/>
          <w:szCs w:val="24"/>
        </w:rPr>
        <w:t>а</w:t>
      </w:r>
      <w:r w:rsidRPr="003C0DDF">
        <w:rPr>
          <w:rFonts w:ascii="Times New Roman" w:hAnsi="Times New Roman" w:cs="Times New Roman"/>
          <w:color w:val="auto"/>
          <w:sz w:val="24"/>
          <w:szCs w:val="24"/>
        </w:rPr>
        <w:lastRenderedPageBreak/>
        <w:t>ния в систематической и комплексной (психолого-медико-педагогической) коррекцио</w:t>
      </w:r>
      <w:r w:rsidRPr="003C0DDF">
        <w:rPr>
          <w:rFonts w:ascii="Times New Roman" w:hAnsi="Times New Roman" w:cs="Times New Roman"/>
          <w:color w:val="auto"/>
          <w:sz w:val="24"/>
          <w:szCs w:val="24"/>
        </w:rPr>
        <w:t>н</w:t>
      </w:r>
      <w:r w:rsidRPr="003C0DDF">
        <w:rPr>
          <w:rFonts w:ascii="Times New Roman" w:hAnsi="Times New Roman" w:cs="Times New Roman"/>
          <w:color w:val="auto"/>
          <w:sz w:val="24"/>
          <w:szCs w:val="24"/>
        </w:rPr>
        <w:t xml:space="preserve">ной помощи. </w:t>
      </w:r>
    </w:p>
    <w:p w:rsidR="00AA6B4B" w:rsidRPr="003C0DDF" w:rsidRDefault="00AA6B4B" w:rsidP="00AA6B4B">
      <w:pPr>
        <w:widowControl w:val="0"/>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3C0DDF">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3C0DDF">
        <w:rPr>
          <w:rFonts w:ascii="Times New Roman" w:hAnsi="Times New Roman" w:cs="Times New Roman"/>
          <w:sz w:val="24"/>
          <w:szCs w:val="24"/>
        </w:rPr>
        <w:t>.</w:t>
      </w:r>
    </w:p>
    <w:p w:rsidR="00AA6B4B" w:rsidRPr="003C0DDF" w:rsidRDefault="00AA6B4B" w:rsidP="00AA6B4B">
      <w:pPr>
        <w:pStyle w:val="14TexstOSNOVA1012"/>
        <w:spacing w:line="240" w:lineRule="auto"/>
        <w:ind w:firstLine="709"/>
        <w:rPr>
          <w:rFonts w:ascii="Times New Roman" w:hAnsi="Times New Roman" w:cs="Times New Roman"/>
          <w:color w:val="auto"/>
          <w:sz w:val="24"/>
          <w:szCs w:val="24"/>
        </w:rPr>
      </w:pPr>
      <w:r w:rsidRPr="003C0DDF">
        <w:rPr>
          <w:rFonts w:ascii="Times New Roman" w:hAnsi="Times New Roman" w:cs="Times New Roman"/>
          <w:color w:val="auto"/>
          <w:sz w:val="24"/>
          <w:szCs w:val="24"/>
        </w:rPr>
        <w:t>Дифференциация образовательных программ начального общего образования об</w:t>
      </w:r>
      <w:r w:rsidRPr="003C0DDF">
        <w:rPr>
          <w:rFonts w:ascii="Times New Roman" w:hAnsi="Times New Roman" w:cs="Times New Roman"/>
          <w:color w:val="auto"/>
          <w:sz w:val="24"/>
          <w:szCs w:val="24"/>
        </w:rPr>
        <w:t>у</w:t>
      </w:r>
      <w:r w:rsidRPr="003C0DDF">
        <w:rPr>
          <w:rFonts w:ascii="Times New Roman" w:hAnsi="Times New Roman" w:cs="Times New Roman"/>
          <w:color w:val="auto"/>
          <w:sz w:val="24"/>
          <w:szCs w:val="24"/>
        </w:rPr>
        <w:t>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w:t>
      </w:r>
      <w:r w:rsidRPr="003C0DDF">
        <w:rPr>
          <w:rFonts w:ascii="Times New Roman" w:hAnsi="Times New Roman" w:cs="Times New Roman"/>
          <w:color w:val="auto"/>
          <w:sz w:val="24"/>
          <w:szCs w:val="24"/>
        </w:rPr>
        <w:t>з</w:t>
      </w:r>
      <w:r w:rsidRPr="003C0DDF">
        <w:rPr>
          <w:rFonts w:ascii="Times New Roman" w:hAnsi="Times New Roman" w:cs="Times New Roman"/>
          <w:color w:val="auto"/>
          <w:sz w:val="24"/>
          <w:szCs w:val="24"/>
        </w:rPr>
        <w:t>граничения вариантов ЗПР и рекомендации варианта образовательной программы возл</w:t>
      </w:r>
      <w:r w:rsidRPr="003C0DDF">
        <w:rPr>
          <w:rFonts w:ascii="Times New Roman" w:hAnsi="Times New Roman" w:cs="Times New Roman"/>
          <w:color w:val="auto"/>
          <w:sz w:val="24"/>
          <w:szCs w:val="24"/>
        </w:rPr>
        <w:t>а</w:t>
      </w:r>
      <w:r w:rsidRPr="003C0DDF">
        <w:rPr>
          <w:rFonts w:ascii="Times New Roman" w:hAnsi="Times New Roman" w:cs="Times New Roman"/>
          <w:color w:val="auto"/>
          <w:sz w:val="24"/>
          <w:szCs w:val="24"/>
        </w:rPr>
        <w:t xml:space="preserve">гается на ПМПК. Общие ориентиры для рекомендации обучения по </w:t>
      </w:r>
      <w:r w:rsidR="002F6F2D" w:rsidRPr="003C0DDF">
        <w:rPr>
          <w:rFonts w:ascii="Times New Roman" w:hAnsi="Times New Roman" w:cs="Times New Roman"/>
          <w:color w:val="auto"/>
          <w:sz w:val="24"/>
          <w:szCs w:val="24"/>
        </w:rPr>
        <w:t>АОП НОО</w:t>
      </w:r>
      <w:r w:rsidRPr="003C0DDF">
        <w:rPr>
          <w:rFonts w:ascii="Times New Roman" w:hAnsi="Times New Roman" w:cs="Times New Roman"/>
          <w:color w:val="auto"/>
          <w:sz w:val="24"/>
          <w:szCs w:val="24"/>
        </w:rPr>
        <w:t xml:space="preserve"> (вариант 7.1) могут быть представлены следующим образом.</w:t>
      </w:r>
    </w:p>
    <w:p w:rsidR="00AA6B4B" w:rsidRPr="003C0DDF" w:rsidRDefault="002F6F2D"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sz w:val="24"/>
          <w:szCs w:val="24"/>
        </w:rPr>
        <w:t>АОП НОО</w:t>
      </w:r>
      <w:r w:rsidR="00AA6B4B" w:rsidRPr="003C0DDF">
        <w:rPr>
          <w:rFonts w:ascii="Times New Roman" w:hAnsi="Times New Roman" w:cs="Times New Roman"/>
          <w:sz w:val="24"/>
          <w:szCs w:val="24"/>
        </w:rPr>
        <w:t xml:space="preserve">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w:t>
      </w:r>
      <w:r w:rsidR="00AA6B4B" w:rsidRPr="003C0DDF">
        <w:rPr>
          <w:rFonts w:ascii="Times New Roman" w:hAnsi="Times New Roman" w:cs="Times New Roman"/>
          <w:color w:val="auto"/>
          <w:sz w:val="24"/>
          <w:szCs w:val="24"/>
        </w:rPr>
        <w:t>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w:t>
      </w:r>
      <w:r w:rsidR="00AA6B4B" w:rsidRPr="003C0DDF">
        <w:rPr>
          <w:rFonts w:ascii="Times New Roman" w:hAnsi="Times New Roman"/>
          <w:color w:val="auto"/>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00AA6B4B" w:rsidRPr="003C0DDF">
        <w:rPr>
          <w:rFonts w:ascii="Times New Roman" w:hAnsi="Times New Roman" w:cs="Times New Roman"/>
          <w:color w:val="auto"/>
          <w:sz w:val="24"/>
          <w:szCs w:val="24"/>
        </w:rPr>
        <w:t>Но при этом наблюдается устойчивость форм адаптивного поведения.</w:t>
      </w:r>
    </w:p>
    <w:p w:rsidR="00DB7BAF" w:rsidRPr="003C0DDF" w:rsidRDefault="00DB7BAF" w:rsidP="00AA6B4B">
      <w:pPr>
        <w:spacing w:after="0" w:line="240" w:lineRule="auto"/>
        <w:ind w:firstLine="709"/>
        <w:jc w:val="both"/>
        <w:rPr>
          <w:rFonts w:ascii="Times New Roman" w:hAnsi="Times New Roman" w:cs="Times New Roman"/>
          <w:b/>
          <w:color w:val="auto"/>
          <w:sz w:val="24"/>
          <w:szCs w:val="24"/>
        </w:rPr>
      </w:pPr>
    </w:p>
    <w:p w:rsidR="00AA6B4B" w:rsidRPr="003C0DDF" w:rsidRDefault="00AA6B4B" w:rsidP="009C6E28">
      <w:pPr>
        <w:spacing w:after="0" w:line="240" w:lineRule="auto"/>
        <w:ind w:firstLine="709"/>
        <w:jc w:val="center"/>
        <w:rPr>
          <w:rFonts w:ascii="Times New Roman" w:hAnsi="Times New Roman" w:cs="Times New Roman"/>
          <w:b/>
          <w:color w:val="auto"/>
          <w:sz w:val="24"/>
          <w:szCs w:val="24"/>
        </w:rPr>
      </w:pPr>
      <w:r w:rsidRPr="003C0DDF">
        <w:rPr>
          <w:rFonts w:ascii="Times New Roman" w:hAnsi="Times New Roman" w:cs="Times New Roman"/>
          <w:b/>
          <w:color w:val="auto"/>
          <w:sz w:val="24"/>
          <w:szCs w:val="24"/>
        </w:rPr>
        <w:t>Особые образовательные потребности обучающихся с ЗПР</w:t>
      </w:r>
    </w:p>
    <w:p w:rsidR="00AA6B4B" w:rsidRPr="003C0DDF" w:rsidRDefault="00AA6B4B" w:rsidP="00AA6B4B">
      <w:pPr>
        <w:pStyle w:val="14TexstOSNOVA1012"/>
        <w:spacing w:line="240" w:lineRule="auto"/>
        <w:ind w:firstLine="709"/>
        <w:rPr>
          <w:rFonts w:ascii="Times New Roman" w:hAnsi="Times New Roman" w:cs="Times New Roman"/>
          <w:b/>
          <w:caps/>
          <w:color w:val="auto"/>
          <w:sz w:val="24"/>
          <w:szCs w:val="24"/>
          <w:shd w:val="clear" w:color="auto" w:fill="FFFFFF"/>
        </w:rPr>
      </w:pPr>
      <w:r w:rsidRPr="003C0DDF">
        <w:rPr>
          <w:rFonts w:ascii="Times New Roman" w:hAnsi="Times New Roman" w:cs="Times New Roman"/>
          <w:color w:val="auto"/>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w:t>
      </w:r>
      <w:r w:rsidRPr="003C0DDF">
        <w:rPr>
          <w:rFonts w:ascii="Times New Roman" w:hAnsi="Times New Roman" w:cs="Times New Roman"/>
          <w:color w:val="auto"/>
          <w:sz w:val="24"/>
          <w:szCs w:val="24"/>
        </w:rPr>
        <w:t>е</w:t>
      </w:r>
      <w:r w:rsidRPr="003C0DDF">
        <w:rPr>
          <w:rFonts w:ascii="Times New Roman" w:hAnsi="Times New Roman" w:cs="Times New Roman"/>
          <w:color w:val="auto"/>
          <w:sz w:val="24"/>
          <w:szCs w:val="24"/>
        </w:rPr>
        <w:t xml:space="preserve">ляют особую логику построения учебного процесса и находят своё отражение в структуре и содержании образования. Наряду с этим </w:t>
      </w:r>
      <w:r w:rsidRPr="003C0DDF">
        <w:rPr>
          <w:rFonts w:ascii="Times New Roman" w:hAnsi="Times New Roman" w:cs="Times New Roman"/>
          <w:color w:val="auto"/>
          <w:sz w:val="24"/>
          <w:szCs w:val="24"/>
          <w:shd w:val="clear" w:color="auto" w:fill="FFFFFF"/>
        </w:rPr>
        <w:t>современные научные представления об ос</w:t>
      </w:r>
      <w:r w:rsidRPr="003C0DDF">
        <w:rPr>
          <w:rFonts w:ascii="Times New Roman" w:hAnsi="Times New Roman" w:cs="Times New Roman"/>
          <w:color w:val="auto"/>
          <w:sz w:val="24"/>
          <w:szCs w:val="24"/>
          <w:shd w:val="clear" w:color="auto" w:fill="FFFFFF"/>
        </w:rPr>
        <w:t>о</w:t>
      </w:r>
      <w:r w:rsidRPr="003C0DDF">
        <w:rPr>
          <w:rFonts w:ascii="Times New Roman" w:hAnsi="Times New Roman" w:cs="Times New Roman"/>
          <w:color w:val="auto"/>
          <w:sz w:val="24"/>
          <w:szCs w:val="24"/>
          <w:shd w:val="clear" w:color="auto" w:fill="FFFFFF"/>
        </w:rPr>
        <w:t>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w:t>
      </w:r>
      <w:r w:rsidRPr="003C0DDF">
        <w:rPr>
          <w:rFonts w:ascii="Times New Roman" w:hAnsi="Times New Roman" w:cs="Times New Roman"/>
          <w:color w:val="auto"/>
          <w:sz w:val="24"/>
          <w:szCs w:val="24"/>
          <w:shd w:val="clear" w:color="auto" w:fill="FFFFFF"/>
        </w:rPr>
        <w:t>е</w:t>
      </w:r>
      <w:r w:rsidRPr="003C0DDF">
        <w:rPr>
          <w:rFonts w:ascii="Times New Roman" w:hAnsi="Times New Roman" w:cs="Times New Roman"/>
          <w:color w:val="auto"/>
          <w:sz w:val="24"/>
          <w:szCs w:val="24"/>
          <w:shd w:val="clear" w:color="auto" w:fill="FFFFFF"/>
        </w:rPr>
        <w:t xml:space="preserve">ские. </w:t>
      </w:r>
    </w:p>
    <w:p w:rsidR="00AA6B4B" w:rsidRPr="003C0DDF" w:rsidRDefault="00AA6B4B" w:rsidP="00AA6B4B">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3C0DDF">
        <w:rPr>
          <w:rFonts w:ascii="Times New Roman" w:hAnsi="Times New Roman" w:cs="Times New Roman"/>
          <w:b w:val="0"/>
          <w:caps w:val="0"/>
          <w:color w:val="auto"/>
          <w:sz w:val="24"/>
          <w:szCs w:val="24"/>
          <w:shd w:val="clear" w:color="auto" w:fill="FFFFFF"/>
        </w:rPr>
        <w:t xml:space="preserve">К общим потребностям относятся: </w:t>
      </w:r>
    </w:p>
    <w:p w:rsidR="00AA6B4B" w:rsidRPr="003C0DDF" w:rsidRDefault="00AA6B4B" w:rsidP="00637509">
      <w:pPr>
        <w:pStyle w:val="p4"/>
        <w:numPr>
          <w:ilvl w:val="0"/>
          <w:numId w:val="10"/>
        </w:numPr>
        <w:spacing w:before="0" w:beforeAutospacing="0" w:after="0" w:afterAutospacing="0"/>
        <w:jc w:val="both"/>
      </w:pPr>
      <w:r w:rsidRPr="003C0DDF">
        <w:t>получение специальной помощи средствами образования сразу же после выявления первичного нарушения развития;</w:t>
      </w:r>
    </w:p>
    <w:p w:rsidR="00AA6B4B" w:rsidRPr="003C0DDF" w:rsidRDefault="00AA6B4B" w:rsidP="00637509">
      <w:pPr>
        <w:pStyle w:val="p4"/>
        <w:numPr>
          <w:ilvl w:val="0"/>
          <w:numId w:val="10"/>
        </w:numPr>
        <w:tabs>
          <w:tab w:val="left" w:pos="1021"/>
        </w:tabs>
        <w:spacing w:before="0" w:beforeAutospacing="0" w:after="0" w:afterAutospacing="0"/>
        <w:jc w:val="both"/>
      </w:pPr>
      <w:r w:rsidRPr="003C0DDF">
        <w:t>выделение пропедевтического периода в образовании, обеспечивающего преемстве</w:t>
      </w:r>
      <w:r w:rsidRPr="003C0DDF">
        <w:t>н</w:t>
      </w:r>
      <w:r w:rsidRPr="003C0DDF">
        <w:t>ность между дошкольным и школьным этапами;</w:t>
      </w:r>
    </w:p>
    <w:p w:rsidR="00AA6B4B" w:rsidRPr="003C0DDF" w:rsidRDefault="00AA6B4B" w:rsidP="00637509">
      <w:pPr>
        <w:pStyle w:val="p4"/>
        <w:numPr>
          <w:ilvl w:val="0"/>
          <w:numId w:val="10"/>
        </w:numPr>
        <w:tabs>
          <w:tab w:val="left" w:pos="1021"/>
        </w:tabs>
        <w:spacing w:before="0" w:beforeAutospacing="0" w:after="0" w:afterAutospacing="0"/>
        <w:jc w:val="both"/>
      </w:pPr>
      <w:r w:rsidRPr="003C0DDF">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w:t>
      </w:r>
      <w:r w:rsidRPr="003C0DDF">
        <w:t>ю</w:t>
      </w:r>
      <w:r w:rsidRPr="003C0DDF">
        <w:t>щегося с ОВЗ;</w:t>
      </w:r>
    </w:p>
    <w:p w:rsidR="00AA6B4B" w:rsidRPr="003C0DDF" w:rsidRDefault="00AA6B4B" w:rsidP="00637509">
      <w:pPr>
        <w:pStyle w:val="p4"/>
        <w:numPr>
          <w:ilvl w:val="0"/>
          <w:numId w:val="10"/>
        </w:numPr>
        <w:tabs>
          <w:tab w:val="left" w:pos="1021"/>
        </w:tabs>
        <w:spacing w:before="0" w:beforeAutospacing="0" w:after="0" w:afterAutospacing="0"/>
        <w:jc w:val="both"/>
      </w:pPr>
      <w:r w:rsidRPr="003C0DDF">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A6B4B" w:rsidRPr="003C0DDF" w:rsidRDefault="00AA6B4B" w:rsidP="00637509">
      <w:pPr>
        <w:pStyle w:val="p4"/>
        <w:numPr>
          <w:ilvl w:val="0"/>
          <w:numId w:val="10"/>
        </w:numPr>
        <w:spacing w:before="0" w:beforeAutospacing="0" w:after="0" w:afterAutospacing="0"/>
        <w:jc w:val="both"/>
      </w:pPr>
      <w:r w:rsidRPr="003C0DDF">
        <w:t>психологическое сопровождение, оптимизирующее взаимодействие ребенка с педаг</w:t>
      </w:r>
      <w:r w:rsidRPr="003C0DDF">
        <w:t>о</w:t>
      </w:r>
      <w:r w:rsidRPr="003C0DDF">
        <w:t>гами и соучениками; </w:t>
      </w:r>
    </w:p>
    <w:p w:rsidR="00AA6B4B" w:rsidRPr="003C0DDF" w:rsidRDefault="00AA6B4B" w:rsidP="00637509">
      <w:pPr>
        <w:pStyle w:val="p4"/>
        <w:numPr>
          <w:ilvl w:val="0"/>
          <w:numId w:val="10"/>
        </w:numPr>
        <w:spacing w:before="0" w:beforeAutospacing="0" w:after="0" w:afterAutospacing="0"/>
        <w:jc w:val="both"/>
      </w:pPr>
      <w:r w:rsidRPr="003C0DDF">
        <w:t>психологическое сопровождение, направленное на установление взаимодействия с</w:t>
      </w:r>
      <w:r w:rsidRPr="003C0DDF">
        <w:t>е</w:t>
      </w:r>
      <w:r w:rsidRPr="003C0DDF">
        <w:t>мьи и образовательной организации;</w:t>
      </w:r>
    </w:p>
    <w:p w:rsidR="00AA6B4B" w:rsidRPr="003C0DDF" w:rsidRDefault="00AA6B4B" w:rsidP="00637509">
      <w:pPr>
        <w:pStyle w:val="p4"/>
        <w:numPr>
          <w:ilvl w:val="0"/>
          <w:numId w:val="10"/>
        </w:numPr>
        <w:spacing w:before="0" w:beforeAutospacing="0" w:after="0" w:afterAutospacing="0"/>
        <w:jc w:val="both"/>
      </w:pPr>
      <w:r w:rsidRPr="003C0DDF">
        <w:t>постепенное расширение образовательного пространства, выходящего за пределы о</w:t>
      </w:r>
      <w:r w:rsidRPr="003C0DDF">
        <w:t>б</w:t>
      </w:r>
      <w:r w:rsidRPr="003C0DDF">
        <w:t>разовательной организации.</w:t>
      </w:r>
    </w:p>
    <w:p w:rsidR="00AA6B4B" w:rsidRPr="003C0DDF" w:rsidRDefault="00AA6B4B" w:rsidP="00AA6B4B">
      <w:pPr>
        <w:pStyle w:val="p4"/>
        <w:spacing w:before="0" w:beforeAutospacing="0" w:after="0" w:afterAutospacing="0"/>
        <w:ind w:firstLine="709"/>
        <w:jc w:val="both"/>
      </w:pPr>
      <w:r w:rsidRPr="003C0DDF">
        <w:rPr>
          <w:shd w:val="clear" w:color="auto" w:fill="FFFFFF"/>
        </w:rPr>
        <w:lastRenderedPageBreak/>
        <w:t xml:space="preserve">Для обучающихся с ЗПР, осваивающих </w:t>
      </w:r>
      <w:r w:rsidR="002F6F2D" w:rsidRPr="003C0DDF">
        <w:rPr>
          <w:shd w:val="clear" w:color="auto" w:fill="FFFFFF"/>
        </w:rPr>
        <w:t>АОП НОО</w:t>
      </w:r>
      <w:r w:rsidRPr="003C0DDF">
        <w:rPr>
          <w:shd w:val="clear" w:color="auto" w:fill="FFFFFF"/>
        </w:rPr>
        <w:t xml:space="preserve"> (вариант 7.1), характерны сл</w:t>
      </w:r>
      <w:r w:rsidRPr="003C0DDF">
        <w:rPr>
          <w:shd w:val="clear" w:color="auto" w:fill="FFFFFF"/>
        </w:rPr>
        <w:t>е</w:t>
      </w:r>
      <w:r w:rsidRPr="003C0DDF">
        <w:rPr>
          <w:shd w:val="clear" w:color="auto" w:fill="FFFFFF"/>
        </w:rPr>
        <w:t>дующие специфические образовательные потребности:</w:t>
      </w:r>
    </w:p>
    <w:p w:rsidR="00AA6B4B" w:rsidRPr="003C0DDF" w:rsidRDefault="00AA6B4B" w:rsidP="00637509">
      <w:pPr>
        <w:pStyle w:val="af4"/>
        <w:numPr>
          <w:ilvl w:val="0"/>
          <w:numId w:val="11"/>
        </w:numPr>
        <w:spacing w:line="240" w:lineRule="auto"/>
        <w:ind w:right="99"/>
        <w:jc w:val="both"/>
        <w:rPr>
          <w:caps w:val="0"/>
        </w:rPr>
      </w:pPr>
      <w:r w:rsidRPr="003C0DDF">
        <w:rPr>
          <w:caps w:val="0"/>
        </w:rPr>
        <w:t>адаптация основной общеобразовательной программы начального общего образов</w:t>
      </w:r>
      <w:r w:rsidRPr="003C0DDF">
        <w:rPr>
          <w:caps w:val="0"/>
        </w:rPr>
        <w:t>а</w:t>
      </w:r>
      <w:r w:rsidRPr="003C0DDF">
        <w:rPr>
          <w:caps w:val="0"/>
        </w:rPr>
        <w:t>ния с учетом необходимости коррекции психофизического развития;</w:t>
      </w:r>
    </w:p>
    <w:p w:rsidR="00AA6B4B" w:rsidRPr="003C0DDF" w:rsidRDefault="00AA6B4B" w:rsidP="00637509">
      <w:pPr>
        <w:pStyle w:val="p4"/>
        <w:numPr>
          <w:ilvl w:val="0"/>
          <w:numId w:val="11"/>
        </w:numPr>
        <w:spacing w:before="0" w:beforeAutospacing="0" w:after="0" w:afterAutospacing="0"/>
        <w:jc w:val="both"/>
      </w:pPr>
      <w:r w:rsidRPr="003C0DDF">
        <w:t>обеспечение особой пространственной и временной организации образовательной ср</w:t>
      </w:r>
      <w:r w:rsidRPr="003C0DDF">
        <w:t>е</w:t>
      </w:r>
      <w:r w:rsidRPr="003C0DDF">
        <w:t>ды с учетом функционального состояния центральной нервной системы (ЦНС) и не</w:t>
      </w:r>
      <w:r w:rsidRPr="003C0DDF">
        <w:t>й</w:t>
      </w:r>
      <w:r w:rsidRPr="003C0DDF">
        <w:t>родинамики психических процессов обучающихся с ЗПР (быстрой истощаемости, ни</w:t>
      </w:r>
      <w:r w:rsidRPr="003C0DDF">
        <w:t>з</w:t>
      </w:r>
      <w:r w:rsidRPr="003C0DDF">
        <w:t>кой работоспособности, пониженного общего тонуса и др.);</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комплексное сопровождение, гарантирующее получение необходимого лечения, н</w:t>
      </w:r>
      <w:r w:rsidRPr="003C0DDF">
        <w:rPr>
          <w:caps w:val="0"/>
        </w:rPr>
        <w:t>а</w:t>
      </w:r>
      <w:r w:rsidRPr="003C0DDF">
        <w:rPr>
          <w:caps w:val="0"/>
        </w:rPr>
        <w:t>правленного на улучшение деятельности ЦНС и на коррекцию поведения, а также сп</w:t>
      </w:r>
      <w:r w:rsidRPr="003C0DDF">
        <w:rPr>
          <w:caps w:val="0"/>
        </w:rPr>
        <w:t>е</w:t>
      </w:r>
      <w:r w:rsidRPr="003C0DDF">
        <w:rPr>
          <w:caps w:val="0"/>
        </w:rPr>
        <w:t>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AA6B4B" w:rsidRPr="003C0DDF" w:rsidRDefault="00AA6B4B" w:rsidP="00637509">
      <w:pPr>
        <w:pStyle w:val="p4"/>
        <w:numPr>
          <w:ilvl w:val="0"/>
          <w:numId w:val="11"/>
        </w:numPr>
        <w:spacing w:before="0" w:beforeAutospacing="0" w:after="0" w:afterAutospacing="0"/>
        <w:jc w:val="both"/>
      </w:pPr>
      <w:r w:rsidRPr="003C0DDF">
        <w:t>организация процесса обучения с учетом специфики усвоения знаний, умений и нав</w:t>
      </w:r>
      <w:r w:rsidRPr="003C0DDF">
        <w:t>ы</w:t>
      </w:r>
      <w:r w:rsidRPr="003C0DDF">
        <w:t>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w:t>
      </w:r>
      <w:r w:rsidRPr="003C0DDF">
        <w:t>м</w:t>
      </w:r>
      <w:r w:rsidRPr="003C0DDF">
        <w:t>пенсации индивидуальных недостатков развития);</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учет актуальных и потенциальных познавательных возможностей, обеспечение инд</w:t>
      </w:r>
      <w:r w:rsidRPr="003C0DDF">
        <w:rPr>
          <w:caps w:val="0"/>
        </w:rPr>
        <w:t>и</w:t>
      </w:r>
      <w:r w:rsidRPr="003C0DDF">
        <w:rPr>
          <w:caps w:val="0"/>
        </w:rPr>
        <w:t>видуального темпа обучения и продвижения в образовательном пространстве для ра</w:t>
      </w:r>
      <w:r w:rsidRPr="003C0DDF">
        <w:rPr>
          <w:caps w:val="0"/>
        </w:rPr>
        <w:t>з</w:t>
      </w:r>
      <w:r w:rsidRPr="003C0DDF">
        <w:rPr>
          <w:caps w:val="0"/>
        </w:rPr>
        <w:t>ных категорий обучающихся с ЗПР;</w:t>
      </w:r>
    </w:p>
    <w:p w:rsidR="00AA6B4B" w:rsidRPr="003C0DDF" w:rsidRDefault="00AA6B4B" w:rsidP="00637509">
      <w:pPr>
        <w:pStyle w:val="af4"/>
        <w:numPr>
          <w:ilvl w:val="0"/>
          <w:numId w:val="11"/>
        </w:numPr>
        <w:tabs>
          <w:tab w:val="left" w:pos="0"/>
          <w:tab w:val="right" w:leader="dot" w:pos="9639"/>
        </w:tabs>
        <w:spacing w:line="240" w:lineRule="auto"/>
        <w:jc w:val="both"/>
        <w:rPr>
          <w:rStyle w:val="s1"/>
          <w:caps w:val="0"/>
        </w:rPr>
      </w:pPr>
      <w:r w:rsidRPr="003C0DDF">
        <w:rPr>
          <w:caps w:val="0"/>
        </w:rPr>
        <w:t>профилактика и коррекция социокультурной и школьной дезадаптации;</w:t>
      </w:r>
    </w:p>
    <w:p w:rsidR="00AA6B4B" w:rsidRPr="003C0DDF" w:rsidRDefault="00AA6B4B" w:rsidP="00637509">
      <w:pPr>
        <w:pStyle w:val="af4"/>
        <w:numPr>
          <w:ilvl w:val="0"/>
          <w:numId w:val="11"/>
        </w:numPr>
        <w:tabs>
          <w:tab w:val="left" w:pos="0"/>
          <w:tab w:val="right" w:leader="dot" w:pos="9639"/>
        </w:tabs>
        <w:spacing w:line="240" w:lineRule="auto"/>
        <w:jc w:val="both"/>
        <w:rPr>
          <w:rStyle w:val="s1"/>
          <w:caps w:val="0"/>
        </w:rPr>
      </w:pPr>
      <w:r w:rsidRPr="003C0DDF">
        <w:rPr>
          <w:caps w:val="0"/>
        </w:rPr>
        <w:t>постоянный (пошаговый) мониторинг результативности образования и сформирова</w:t>
      </w:r>
      <w:r w:rsidRPr="003C0DDF">
        <w:rPr>
          <w:caps w:val="0"/>
        </w:rPr>
        <w:t>н</w:t>
      </w:r>
      <w:r w:rsidRPr="003C0DDF">
        <w:rPr>
          <w:caps w:val="0"/>
        </w:rPr>
        <w:t>ности социальной компетенции обучающихся, уровня и динамики психофизического развития;</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обеспечение непрерывного контроля за становлением учебно-познавательной деятел</w:t>
      </w:r>
      <w:r w:rsidRPr="003C0DDF">
        <w:rPr>
          <w:caps w:val="0"/>
        </w:rPr>
        <w:t>ь</w:t>
      </w:r>
      <w:r w:rsidRPr="003C0DDF">
        <w:rPr>
          <w:caps w:val="0"/>
        </w:rPr>
        <w:t>ности обучающегося с ЗПР, продолжающегося до достижения уровня, позволяющего справляться с учебными заданиями самостоятельно;</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постоянное стимулирование познавательной активности, побуждение интереса к себе, окружающему предметному и социальному миру;</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постоянная помощь в осмыслении и расширении контекста усваиваемых знаний, в з</w:t>
      </w:r>
      <w:r w:rsidRPr="003C0DDF">
        <w:rPr>
          <w:caps w:val="0"/>
        </w:rPr>
        <w:t>а</w:t>
      </w:r>
      <w:r w:rsidRPr="003C0DDF">
        <w:rPr>
          <w:caps w:val="0"/>
        </w:rPr>
        <w:t>креплении и совершенствовании освоенных умений;</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специальное обучение «переносу» сформированных знаний и умений в новые ситу</w:t>
      </w:r>
      <w:r w:rsidRPr="003C0DDF">
        <w:rPr>
          <w:caps w:val="0"/>
        </w:rPr>
        <w:t>а</w:t>
      </w:r>
      <w:r w:rsidRPr="003C0DDF">
        <w:rPr>
          <w:caps w:val="0"/>
        </w:rPr>
        <w:t>ции взаимодействия с действительностью;</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постоянная актуализация знаний, умений и одобряемых обществом норм поведения;</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использование преимущественно позитивных средств стимуляции деятельности и п</w:t>
      </w:r>
      <w:r w:rsidRPr="003C0DDF">
        <w:rPr>
          <w:caps w:val="0"/>
        </w:rPr>
        <w:t>о</w:t>
      </w:r>
      <w:r w:rsidRPr="003C0DDF">
        <w:rPr>
          <w:caps w:val="0"/>
        </w:rPr>
        <w:t>ведения;</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w:t>
      </w:r>
      <w:r w:rsidRPr="003C0DDF">
        <w:rPr>
          <w:caps w:val="0"/>
        </w:rPr>
        <w:t>а</w:t>
      </w:r>
      <w:r w:rsidRPr="003C0DDF">
        <w:rPr>
          <w:caps w:val="0"/>
        </w:rPr>
        <w:t>выков социально одобряемого поведения;</w:t>
      </w:r>
    </w:p>
    <w:p w:rsidR="00AA6B4B" w:rsidRPr="003C0DDF"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специальная психокоррекционная помощь, направленная на формирование способн</w:t>
      </w:r>
      <w:r w:rsidRPr="003C0DDF">
        <w:rPr>
          <w:caps w:val="0"/>
        </w:rPr>
        <w:t>о</w:t>
      </w:r>
      <w:r w:rsidRPr="003C0DDF">
        <w:rPr>
          <w:caps w:val="0"/>
        </w:rPr>
        <w:t>сти к самостоятельной организации собственной деятельности и осознанию возн</w:t>
      </w:r>
      <w:r w:rsidRPr="003C0DDF">
        <w:rPr>
          <w:caps w:val="0"/>
        </w:rPr>
        <w:t>и</w:t>
      </w:r>
      <w:r w:rsidRPr="003C0DDF">
        <w:rPr>
          <w:caps w:val="0"/>
        </w:rPr>
        <w:t>кающих трудностей, формирование умения запрашивать и использовать помощь взрослого;</w:t>
      </w:r>
    </w:p>
    <w:p w:rsidR="00AA6B4B" w:rsidRDefault="00AA6B4B" w:rsidP="00637509">
      <w:pPr>
        <w:pStyle w:val="af4"/>
        <w:numPr>
          <w:ilvl w:val="0"/>
          <w:numId w:val="11"/>
        </w:numPr>
        <w:tabs>
          <w:tab w:val="left" w:pos="0"/>
          <w:tab w:val="right" w:leader="dot" w:pos="9639"/>
        </w:tabs>
        <w:spacing w:line="240" w:lineRule="auto"/>
        <w:jc w:val="both"/>
        <w:rPr>
          <w:caps w:val="0"/>
        </w:rPr>
      </w:pPr>
      <w:r w:rsidRPr="003C0DDF">
        <w:rPr>
          <w:caps w:val="0"/>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w:t>
      </w:r>
      <w:r w:rsidRPr="003C0DDF">
        <w:rPr>
          <w:caps w:val="0"/>
        </w:rPr>
        <w:t>о</w:t>
      </w:r>
      <w:r w:rsidRPr="003C0DDF">
        <w:rPr>
          <w:caps w:val="0"/>
        </w:rPr>
        <w:t>зиции, нравственных и общекультурных ценностей).</w:t>
      </w:r>
    </w:p>
    <w:p w:rsidR="00DF3D9E" w:rsidRPr="003C0DDF" w:rsidRDefault="00DF3D9E" w:rsidP="00DF3D9E">
      <w:pPr>
        <w:pStyle w:val="af4"/>
        <w:tabs>
          <w:tab w:val="left" w:pos="0"/>
          <w:tab w:val="right" w:leader="dot" w:pos="9639"/>
        </w:tabs>
        <w:spacing w:line="240" w:lineRule="auto"/>
        <w:ind w:left="360"/>
        <w:jc w:val="both"/>
        <w:rPr>
          <w:caps w:val="0"/>
        </w:rPr>
      </w:pPr>
    </w:p>
    <w:p w:rsidR="00AA6B4B" w:rsidRPr="003C0DDF" w:rsidRDefault="00DB7BAF" w:rsidP="009E16C1">
      <w:pPr>
        <w:tabs>
          <w:tab w:val="left" w:pos="0"/>
          <w:tab w:val="right" w:leader="dot" w:pos="9639"/>
        </w:tabs>
        <w:spacing w:after="0" w:line="240" w:lineRule="auto"/>
        <w:outlineLvl w:val="2"/>
        <w:rPr>
          <w:rFonts w:ascii="Times New Roman" w:hAnsi="Times New Roman" w:cs="Times New Roman"/>
          <w:b/>
          <w:sz w:val="24"/>
          <w:szCs w:val="24"/>
        </w:rPr>
      </w:pPr>
      <w:bookmarkStart w:id="3" w:name="_Toc415833116"/>
      <w:r w:rsidRPr="003C0DDF">
        <w:rPr>
          <w:rFonts w:ascii="Times New Roman" w:hAnsi="Times New Roman" w:cs="Times New Roman"/>
          <w:b/>
          <w:sz w:val="24"/>
          <w:szCs w:val="24"/>
        </w:rPr>
        <w:t>1.</w:t>
      </w:r>
      <w:r w:rsidR="00AA6B4B" w:rsidRPr="003C0DDF">
        <w:rPr>
          <w:rFonts w:ascii="Times New Roman" w:hAnsi="Times New Roman" w:cs="Times New Roman"/>
          <w:b/>
          <w:sz w:val="24"/>
          <w:szCs w:val="24"/>
        </w:rPr>
        <w:t>2. Планируемые результаты освоения обучающимися с задержкой психического развития адаптированной общеобразовательной программы начального общего образования</w:t>
      </w:r>
      <w:bookmarkEnd w:id="3"/>
    </w:p>
    <w:p w:rsidR="00AA6B4B" w:rsidRPr="003C0DDF" w:rsidRDefault="00AA6B4B" w:rsidP="00AA6B4B">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3C0DDF">
        <w:rPr>
          <w:rFonts w:hAnsi="Times New Roman"/>
          <w:sz w:val="24"/>
          <w:szCs w:val="24"/>
        </w:rPr>
        <w:lastRenderedPageBreak/>
        <w:t>Самым</w:t>
      </w:r>
      <w:r w:rsidR="00286C63">
        <w:rPr>
          <w:rFonts w:hAnsi="Times New Roman"/>
          <w:sz w:val="24"/>
          <w:szCs w:val="24"/>
        </w:rPr>
        <w:t xml:space="preserve"> </w:t>
      </w:r>
      <w:r w:rsidRPr="003C0DDF">
        <w:rPr>
          <w:rFonts w:hAnsi="Times New Roman"/>
          <w:sz w:val="24"/>
          <w:szCs w:val="24"/>
        </w:rPr>
        <w:t>общим</w:t>
      </w:r>
      <w:r w:rsidR="00286C63">
        <w:rPr>
          <w:rFonts w:hAnsi="Times New Roman"/>
          <w:sz w:val="24"/>
          <w:szCs w:val="24"/>
        </w:rPr>
        <w:t xml:space="preserve"> </w:t>
      </w:r>
      <w:r w:rsidRPr="003C0DDF">
        <w:rPr>
          <w:rFonts w:hAnsi="Times New Roman"/>
          <w:sz w:val="24"/>
          <w:szCs w:val="24"/>
        </w:rPr>
        <w:t>результатом</w:t>
      </w:r>
      <w:r w:rsidR="00286C63">
        <w:rPr>
          <w:rFonts w:hAnsi="Times New Roman"/>
          <w:sz w:val="24"/>
          <w:szCs w:val="24"/>
        </w:rPr>
        <w:t xml:space="preserve"> </w:t>
      </w:r>
      <w:r w:rsidRPr="003C0DDF">
        <w:rPr>
          <w:rFonts w:hAnsi="Times New Roman"/>
          <w:sz w:val="24"/>
          <w:szCs w:val="24"/>
        </w:rPr>
        <w:t>освоения</w:t>
      </w:r>
      <w:r w:rsidR="00286C63">
        <w:rPr>
          <w:rFonts w:hAnsi="Times New Roman"/>
          <w:sz w:val="24"/>
          <w:szCs w:val="24"/>
        </w:rPr>
        <w:t xml:space="preserve"> </w:t>
      </w:r>
      <w:r w:rsidR="002F6F2D" w:rsidRPr="003C0DDF">
        <w:rPr>
          <w:rFonts w:hAnsi="Times New Roman"/>
          <w:sz w:val="24"/>
          <w:szCs w:val="24"/>
        </w:rPr>
        <w:t>АОП</w:t>
      </w:r>
      <w:r w:rsidR="00286C63">
        <w:rPr>
          <w:rFonts w:hAnsi="Times New Roman"/>
          <w:sz w:val="24"/>
          <w:szCs w:val="24"/>
        </w:rPr>
        <w:t xml:space="preserve"> </w:t>
      </w:r>
      <w:r w:rsidR="002F6F2D" w:rsidRPr="003C0DDF">
        <w:rPr>
          <w:rFonts w:hAnsi="Times New Roman"/>
          <w:sz w:val="24"/>
          <w:szCs w:val="24"/>
        </w:rPr>
        <w:t>НОО</w:t>
      </w:r>
      <w:r w:rsidR="00286C63">
        <w:rPr>
          <w:rFonts w:hAnsi="Times New Roman"/>
          <w:sz w:val="24"/>
          <w:szCs w:val="24"/>
        </w:rPr>
        <w:t xml:space="preserve"> </w:t>
      </w:r>
      <w:r w:rsidRPr="003C0DDF">
        <w:rPr>
          <w:rFonts w:hAnsi="Times New Roman"/>
          <w:sz w:val="24"/>
          <w:szCs w:val="24"/>
        </w:rPr>
        <w:t>обучающихся</w:t>
      </w:r>
      <w:r w:rsidR="00286C63">
        <w:rPr>
          <w:rFonts w:hAnsi="Times New Roman"/>
          <w:sz w:val="24"/>
          <w:szCs w:val="24"/>
        </w:rPr>
        <w:t xml:space="preserve"> </w:t>
      </w:r>
      <w:r w:rsidRPr="003C0DDF">
        <w:rPr>
          <w:rFonts w:hAnsi="Times New Roman"/>
          <w:sz w:val="24"/>
          <w:szCs w:val="24"/>
        </w:rPr>
        <w:t>с</w:t>
      </w:r>
      <w:r w:rsidR="00286C63">
        <w:rPr>
          <w:rFonts w:hAnsi="Times New Roman"/>
          <w:sz w:val="24"/>
          <w:szCs w:val="24"/>
        </w:rPr>
        <w:t xml:space="preserve"> </w:t>
      </w:r>
      <w:r w:rsidRPr="003C0DDF">
        <w:rPr>
          <w:rFonts w:hAnsi="Times New Roman"/>
          <w:sz w:val="24"/>
          <w:szCs w:val="24"/>
        </w:rPr>
        <w:t>ЗПР</w:t>
      </w:r>
      <w:r w:rsidR="00286C63">
        <w:rPr>
          <w:rFonts w:hAnsi="Times New Roman"/>
          <w:sz w:val="24"/>
          <w:szCs w:val="24"/>
        </w:rPr>
        <w:t xml:space="preserve"> </w:t>
      </w:r>
      <w:r w:rsidRPr="003C0DDF">
        <w:rPr>
          <w:rFonts w:hAnsi="Times New Roman"/>
          <w:sz w:val="24"/>
          <w:szCs w:val="24"/>
        </w:rPr>
        <w:t>должно</w:t>
      </w:r>
      <w:r w:rsidR="0022355B">
        <w:rPr>
          <w:rFonts w:hAnsi="Times New Roman"/>
          <w:sz w:val="24"/>
          <w:szCs w:val="24"/>
        </w:rPr>
        <w:t xml:space="preserve"> </w:t>
      </w:r>
      <w:r w:rsidRPr="003C0DDF">
        <w:rPr>
          <w:rFonts w:hAnsi="Times New Roman"/>
          <w:sz w:val="24"/>
          <w:szCs w:val="24"/>
        </w:rPr>
        <w:t>стать</w:t>
      </w:r>
      <w:r w:rsidR="0022355B">
        <w:rPr>
          <w:rFonts w:hAnsi="Times New Roman"/>
          <w:sz w:val="24"/>
          <w:szCs w:val="24"/>
        </w:rPr>
        <w:t xml:space="preserve"> </w:t>
      </w:r>
      <w:r w:rsidRPr="003C0DDF">
        <w:rPr>
          <w:rFonts w:hAnsi="Times New Roman"/>
          <w:sz w:val="24"/>
          <w:szCs w:val="24"/>
        </w:rPr>
        <w:t>полноценно</w:t>
      </w:r>
      <w:r w:rsidR="0022355B">
        <w:rPr>
          <w:rFonts w:hAnsi="Times New Roman"/>
          <w:sz w:val="24"/>
          <w:szCs w:val="24"/>
        </w:rPr>
        <w:t xml:space="preserve"> </w:t>
      </w:r>
      <w:r w:rsidRPr="003C0DDF">
        <w:rPr>
          <w:rFonts w:hAnsi="Times New Roman"/>
          <w:sz w:val="24"/>
          <w:szCs w:val="24"/>
        </w:rPr>
        <w:t>начальное</w:t>
      </w:r>
      <w:r w:rsidR="0022355B">
        <w:rPr>
          <w:rFonts w:hAnsi="Times New Roman"/>
          <w:sz w:val="24"/>
          <w:szCs w:val="24"/>
        </w:rPr>
        <w:t xml:space="preserve"> </w:t>
      </w:r>
      <w:r w:rsidRPr="003C0DDF">
        <w:rPr>
          <w:rFonts w:hAnsi="Times New Roman"/>
          <w:sz w:val="24"/>
          <w:szCs w:val="24"/>
        </w:rPr>
        <w:t>общее</w:t>
      </w:r>
      <w:r w:rsidR="00286C63">
        <w:rPr>
          <w:rFonts w:hAnsi="Times New Roman"/>
          <w:sz w:val="24"/>
          <w:szCs w:val="24"/>
        </w:rPr>
        <w:t xml:space="preserve"> </w:t>
      </w:r>
      <w:r w:rsidRPr="003C0DDF">
        <w:rPr>
          <w:rFonts w:hAnsi="Times New Roman"/>
          <w:sz w:val="24"/>
          <w:szCs w:val="24"/>
        </w:rPr>
        <w:t>образование</w:t>
      </w:r>
      <w:r w:rsidRPr="003C0DDF">
        <w:rPr>
          <w:rFonts w:ascii="Times New Roman"/>
          <w:sz w:val="24"/>
          <w:szCs w:val="24"/>
        </w:rPr>
        <w:t xml:space="preserve">, </w:t>
      </w:r>
      <w:r w:rsidRPr="003C0DDF">
        <w:rPr>
          <w:rFonts w:hAnsi="Times New Roman"/>
          <w:sz w:val="24"/>
          <w:szCs w:val="24"/>
        </w:rPr>
        <w:t>развитие</w:t>
      </w:r>
      <w:r w:rsidR="0022355B">
        <w:rPr>
          <w:rFonts w:hAnsi="Times New Roman"/>
          <w:sz w:val="24"/>
          <w:szCs w:val="24"/>
        </w:rPr>
        <w:t xml:space="preserve"> </w:t>
      </w:r>
      <w:r w:rsidRPr="003C0DDF">
        <w:rPr>
          <w:rFonts w:hAnsi="Times New Roman"/>
          <w:sz w:val="24"/>
          <w:szCs w:val="24"/>
        </w:rPr>
        <w:t>социальных</w:t>
      </w:r>
      <w:r w:rsidRPr="003C0DDF">
        <w:rPr>
          <w:rFonts w:hAnsi="Times New Roman"/>
          <w:sz w:val="24"/>
          <w:szCs w:val="24"/>
        </w:rPr>
        <w:t xml:space="preserve"> (</w:t>
      </w:r>
      <w:r w:rsidRPr="003C0DDF">
        <w:rPr>
          <w:rFonts w:hAnsi="Times New Roman"/>
          <w:sz w:val="24"/>
          <w:szCs w:val="24"/>
        </w:rPr>
        <w:t>жизненных</w:t>
      </w:r>
      <w:r w:rsidRPr="003C0DDF">
        <w:rPr>
          <w:rFonts w:hAnsi="Times New Roman"/>
          <w:sz w:val="24"/>
          <w:szCs w:val="24"/>
        </w:rPr>
        <w:t xml:space="preserve">) </w:t>
      </w:r>
      <w:r w:rsidRPr="003C0DDF">
        <w:rPr>
          <w:rFonts w:hAnsi="Times New Roman"/>
          <w:sz w:val="24"/>
          <w:szCs w:val="24"/>
        </w:rPr>
        <w:t>компетенций</w:t>
      </w:r>
      <w:r w:rsidRPr="003C0DDF">
        <w:rPr>
          <w:rFonts w:ascii="Times New Roman"/>
          <w:sz w:val="24"/>
          <w:szCs w:val="24"/>
        </w:rPr>
        <w:t>.</w:t>
      </w:r>
    </w:p>
    <w:p w:rsidR="00AA6B4B" w:rsidRPr="003C0DDF" w:rsidRDefault="00AA6B4B" w:rsidP="00AA6B4B">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3C0DDF">
        <w:rPr>
          <w:rFonts w:ascii="Times New Roman" w:eastAsia="Times New Roman" w:hAnsi="Times New Roman" w:cs="Times New Roman"/>
          <w:bCs/>
          <w:sz w:val="24"/>
          <w:szCs w:val="24"/>
        </w:rPr>
        <w:t>Личностные, метапредметные и предметные результаты</w:t>
      </w:r>
      <w:r w:rsidRPr="003C0DDF">
        <w:rPr>
          <w:rFonts w:ascii="Times New Roman" w:eastAsia="Times New Roman" w:hAnsi="Times New Roman" w:cs="Times New Roman"/>
          <w:sz w:val="24"/>
          <w:szCs w:val="24"/>
        </w:rPr>
        <w:t xml:space="preserve"> освоения обучающимися с ЗПР </w:t>
      </w:r>
      <w:r w:rsidR="002F6F2D" w:rsidRPr="003C0DDF">
        <w:rPr>
          <w:rFonts w:ascii="Times New Roman" w:eastAsia="Times New Roman" w:hAnsi="Times New Roman" w:cs="Times New Roman"/>
          <w:sz w:val="24"/>
          <w:szCs w:val="24"/>
        </w:rPr>
        <w:t>АОП НОО</w:t>
      </w:r>
      <w:r w:rsidRPr="003C0DDF">
        <w:rPr>
          <w:rFonts w:ascii="Times New Roman" w:eastAsia="Times New Roman" w:hAnsi="Times New Roman" w:cs="Times New Roman"/>
          <w:sz w:val="24"/>
          <w:szCs w:val="24"/>
        </w:rPr>
        <w:t xml:space="preserve"> соответствуют ФГОС НОО.</w:t>
      </w:r>
    </w:p>
    <w:p w:rsidR="00AA6B4B" w:rsidRPr="003C0DDF" w:rsidRDefault="00AA6B4B" w:rsidP="00AA6B4B">
      <w:pPr>
        <w:tabs>
          <w:tab w:val="left" w:pos="0"/>
          <w:tab w:val="right" w:leader="dot" w:pos="9639"/>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Планируемые результаты освоения обучающимися с ЗПР</w:t>
      </w:r>
      <w:r w:rsidR="002F6F2D" w:rsidRPr="003C0DDF">
        <w:rPr>
          <w:rFonts w:ascii="Times New Roman" w:hAnsi="Times New Roman" w:cs="Times New Roman"/>
          <w:color w:val="auto"/>
          <w:sz w:val="24"/>
          <w:szCs w:val="24"/>
        </w:rPr>
        <w:t>АОП НОО</w:t>
      </w:r>
      <w:r w:rsidRPr="003C0DDF">
        <w:rPr>
          <w:rFonts w:ascii="Times New Roman" w:hAnsi="Times New Roman" w:cs="Times New Roman"/>
          <w:color w:val="auto"/>
          <w:sz w:val="24"/>
          <w:szCs w:val="24"/>
        </w:rPr>
        <w:t xml:space="preserve"> дополняются результатами освоения программы коррекционной работы.</w:t>
      </w:r>
    </w:p>
    <w:p w:rsidR="00AA6B4B" w:rsidRPr="003C0DDF" w:rsidRDefault="00AA6B4B" w:rsidP="00AA6B4B">
      <w:pPr>
        <w:tabs>
          <w:tab w:val="left" w:pos="0"/>
          <w:tab w:val="right" w:leader="dot" w:pos="9639"/>
        </w:tabs>
        <w:spacing w:after="0" w:line="240" w:lineRule="auto"/>
        <w:ind w:firstLine="709"/>
        <w:jc w:val="both"/>
        <w:rPr>
          <w:rFonts w:ascii="Times New Roman" w:hAnsi="Times New Roman" w:cs="Times New Roman"/>
          <w:b/>
          <w:sz w:val="24"/>
          <w:szCs w:val="24"/>
        </w:rPr>
      </w:pPr>
      <w:r w:rsidRPr="003C0DDF">
        <w:rPr>
          <w:rFonts w:ascii="Times New Roman" w:hAnsi="Times New Roman" w:cs="Times New Roman"/>
          <w:b/>
          <w:sz w:val="24"/>
          <w:szCs w:val="24"/>
        </w:rPr>
        <w:t>Планируемые результаты освоения обучающимися с задержкой психического развития программы коррекционной работы</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3C0DDF">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3C0DDF">
        <w:rPr>
          <w:rFonts w:ascii="Times New Roman" w:hAnsi="Times New Roman" w:cs="Times New Roman"/>
          <w:sz w:val="24"/>
          <w:szCs w:val="24"/>
        </w:rPr>
        <w:t>:</w:t>
      </w:r>
    </w:p>
    <w:p w:rsidR="00AA6B4B" w:rsidRPr="003C0DDF" w:rsidRDefault="00AA6B4B" w:rsidP="00637509">
      <w:pPr>
        <w:pStyle w:val="af4"/>
        <w:numPr>
          <w:ilvl w:val="0"/>
          <w:numId w:val="12"/>
        </w:numPr>
        <w:spacing w:line="240" w:lineRule="auto"/>
        <w:jc w:val="both"/>
        <w:rPr>
          <w:caps w:val="0"/>
        </w:rPr>
      </w:pPr>
      <w:r w:rsidRPr="003C0DDF">
        <w:rPr>
          <w:caps w:val="0"/>
        </w:rPr>
        <w:t>развитие адекватных представлений о собственных возможностях, о насущно н</w:t>
      </w:r>
      <w:r w:rsidRPr="003C0DDF">
        <w:rPr>
          <w:caps w:val="0"/>
        </w:rPr>
        <w:t>е</w:t>
      </w:r>
      <w:r w:rsidRPr="003C0DDF">
        <w:rPr>
          <w:caps w:val="0"/>
        </w:rPr>
        <w:t>обходимом жизнеобеспечении</w:t>
      </w:r>
      <w:r w:rsidRPr="003C0DDF">
        <w:rPr>
          <w:b/>
          <w:bCs/>
          <w:caps w:val="0"/>
        </w:rPr>
        <w:t xml:space="preserve">, </w:t>
      </w:r>
      <w:r w:rsidRPr="003C0DDF">
        <w:rPr>
          <w:bCs/>
          <w:caps w:val="0"/>
        </w:rPr>
        <w:t>проявляющееся:</w:t>
      </w:r>
    </w:p>
    <w:p w:rsidR="00AA6B4B" w:rsidRPr="003C0DDF" w:rsidRDefault="00AA6B4B" w:rsidP="00AA6B4B">
      <w:pPr>
        <w:tabs>
          <w:tab w:val="left" w:pos="0"/>
          <w:tab w:val="left" w:pos="993"/>
        </w:tabs>
        <w:autoSpaceDE w:val="0"/>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AA6B4B" w:rsidRPr="003C0DDF" w:rsidRDefault="00AA6B4B" w:rsidP="00AA6B4B">
      <w:pPr>
        <w:tabs>
          <w:tab w:val="left" w:pos="0"/>
          <w:tab w:val="left" w:pos="993"/>
        </w:tabs>
        <w:autoSpaceDE w:val="0"/>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AA6B4B" w:rsidRPr="003C0DDF" w:rsidRDefault="00AA6B4B" w:rsidP="00AA6B4B">
      <w:pPr>
        <w:tabs>
          <w:tab w:val="left" w:pos="0"/>
          <w:tab w:val="left" w:pos="993"/>
        </w:tabs>
        <w:autoSpaceDE w:val="0"/>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AA6B4B" w:rsidRPr="003C0DDF" w:rsidRDefault="00AA6B4B" w:rsidP="00AA6B4B">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3C0DDF">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AA6B4B" w:rsidRPr="003C0DDF" w:rsidRDefault="00DB7BAF" w:rsidP="00637509">
      <w:pPr>
        <w:pStyle w:val="af4"/>
        <w:numPr>
          <w:ilvl w:val="0"/>
          <w:numId w:val="12"/>
        </w:numPr>
        <w:spacing w:line="240" w:lineRule="auto"/>
        <w:jc w:val="both"/>
      </w:pPr>
      <w:r w:rsidRPr="003C0DDF">
        <w:rPr>
          <w:bCs/>
          <w:caps w:val="0"/>
        </w:rPr>
        <w:t>овладение социально-бытовыми умениями, используемыми в повседневной жи</w:t>
      </w:r>
      <w:r w:rsidRPr="003C0DDF">
        <w:rPr>
          <w:bCs/>
          <w:caps w:val="0"/>
        </w:rPr>
        <w:t>з</w:t>
      </w:r>
      <w:r w:rsidRPr="003C0DDF">
        <w:rPr>
          <w:bCs/>
          <w:caps w:val="0"/>
        </w:rPr>
        <w:t>ни,проявляющееся</w:t>
      </w:r>
      <w:r w:rsidRPr="003C0DDF">
        <w:rPr>
          <w:b/>
          <w:bCs/>
          <w:caps w:val="0"/>
        </w:rPr>
        <w:t>:</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A6B4B" w:rsidRPr="003C0DDF" w:rsidRDefault="00AA6B4B" w:rsidP="00AA6B4B">
      <w:pPr>
        <w:tabs>
          <w:tab w:val="left" w:pos="0"/>
          <w:tab w:val="left" w:pos="993"/>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A6B4B" w:rsidRPr="003C0DDF" w:rsidRDefault="00AA6B4B" w:rsidP="00AA6B4B">
      <w:pPr>
        <w:tabs>
          <w:tab w:val="left" w:pos="0"/>
          <w:tab w:val="left" w:pos="993"/>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AA6B4B" w:rsidRPr="003C0DDF" w:rsidRDefault="00AA6B4B" w:rsidP="00AA6B4B">
      <w:pPr>
        <w:tabs>
          <w:tab w:val="left" w:pos="0"/>
          <w:tab w:val="left" w:pos="993"/>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AA6B4B" w:rsidRPr="003C0DDF" w:rsidRDefault="00AA6B4B" w:rsidP="00AA6B4B">
      <w:pPr>
        <w:tabs>
          <w:tab w:val="left" w:pos="0"/>
        </w:tabs>
        <w:spacing w:after="0" w:line="240" w:lineRule="auto"/>
        <w:ind w:firstLine="709"/>
        <w:jc w:val="both"/>
        <w:rPr>
          <w:rFonts w:ascii="Times New Roman" w:hAnsi="Times New Roman" w:cs="Times New Roman"/>
          <w:b/>
          <w:sz w:val="24"/>
          <w:szCs w:val="24"/>
        </w:rPr>
      </w:pPr>
      <w:r w:rsidRPr="003C0DDF">
        <w:rPr>
          <w:rFonts w:ascii="Times New Roman" w:hAnsi="Times New Roman" w:cs="Times New Roman"/>
          <w:sz w:val="24"/>
          <w:szCs w:val="24"/>
        </w:rPr>
        <w:t>в стремлении участвовать в подготовке и проведении праздников дома и в школе.</w:t>
      </w:r>
    </w:p>
    <w:p w:rsidR="00AA6B4B" w:rsidRPr="003C0DDF" w:rsidRDefault="00AA6B4B" w:rsidP="00B458AB">
      <w:pPr>
        <w:numPr>
          <w:ilvl w:val="0"/>
          <w:numId w:val="1"/>
        </w:numPr>
        <w:tabs>
          <w:tab w:val="left" w:pos="0"/>
        </w:tabs>
        <w:suppressAutoHyphens w:val="0"/>
        <w:spacing w:after="0" w:line="240" w:lineRule="auto"/>
        <w:ind w:left="0" w:firstLine="709"/>
        <w:jc w:val="both"/>
        <w:rPr>
          <w:rFonts w:ascii="Times New Roman" w:hAnsi="Times New Roman" w:cs="Times New Roman"/>
          <w:sz w:val="24"/>
          <w:szCs w:val="24"/>
        </w:rPr>
      </w:pPr>
      <w:r w:rsidRPr="003C0DDF">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3C0DDF">
        <w:rPr>
          <w:rFonts w:ascii="Times New Roman" w:hAnsi="Times New Roman" w:cs="Times New Roman"/>
          <w:bCs/>
          <w:sz w:val="24"/>
          <w:szCs w:val="24"/>
        </w:rPr>
        <w:t>, проявляющееся:</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знаний правил коммуникации;</w:t>
      </w:r>
    </w:p>
    <w:p w:rsidR="00AA6B4B" w:rsidRPr="003C0DDF" w:rsidRDefault="00AA6B4B" w:rsidP="00AA6B4B">
      <w:pPr>
        <w:tabs>
          <w:tab w:val="left" w:pos="0"/>
          <w:tab w:val="left" w:pos="993"/>
          <w:tab w:val="left" w:pos="1418"/>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AA6B4B" w:rsidRPr="003C0DDF" w:rsidRDefault="00AA6B4B" w:rsidP="00AA6B4B">
      <w:pPr>
        <w:tabs>
          <w:tab w:val="left" w:pos="0"/>
          <w:tab w:val="left" w:pos="993"/>
          <w:tab w:val="left" w:pos="1418"/>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AA6B4B" w:rsidRPr="003C0DDF" w:rsidRDefault="00AA6B4B" w:rsidP="00AA6B4B">
      <w:pPr>
        <w:tabs>
          <w:tab w:val="left" w:pos="0"/>
          <w:tab w:val="left" w:pos="993"/>
          <w:tab w:val="left" w:pos="1418"/>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корректно выразить отказ и недовольство, благодарность, сочувствие и т.д.;</w:t>
      </w:r>
    </w:p>
    <w:p w:rsidR="00AA6B4B" w:rsidRPr="003C0DDF" w:rsidRDefault="00AA6B4B" w:rsidP="00AA6B4B">
      <w:pPr>
        <w:tabs>
          <w:tab w:val="left" w:pos="0"/>
          <w:tab w:val="left" w:pos="993"/>
          <w:tab w:val="left" w:pos="1418"/>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получать и уточнять информацию от собеседника;</w:t>
      </w:r>
    </w:p>
    <w:p w:rsidR="00AA6B4B" w:rsidRPr="003C0DDF" w:rsidRDefault="00AA6B4B" w:rsidP="00AA6B4B">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3C0DDF">
        <w:rPr>
          <w:rFonts w:ascii="Times New Roman" w:hAnsi="Times New Roman" w:cs="Times New Roman"/>
          <w:sz w:val="24"/>
          <w:szCs w:val="24"/>
        </w:rPr>
        <w:lastRenderedPageBreak/>
        <w:t>в освоении культурных форм выражения своих чувств.</w:t>
      </w:r>
    </w:p>
    <w:p w:rsidR="00AA6B4B" w:rsidRPr="003C0DDF" w:rsidRDefault="00AA6B4B" w:rsidP="009E16C1">
      <w:pPr>
        <w:tabs>
          <w:tab w:val="left" w:pos="0"/>
        </w:tabs>
        <w:suppressAutoHyphens w:val="0"/>
        <w:spacing w:after="0" w:line="240" w:lineRule="auto"/>
        <w:ind w:left="709"/>
        <w:jc w:val="both"/>
        <w:rPr>
          <w:rFonts w:ascii="Times New Roman" w:hAnsi="Times New Roman" w:cs="Times New Roman"/>
          <w:sz w:val="24"/>
          <w:szCs w:val="24"/>
        </w:rPr>
      </w:pPr>
      <w:r w:rsidRPr="003C0DDF">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накапливать личные впечатления, связанные с явлениями окружающего мира;</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накоплении опыта освоения нового при помощи экскурсий и путешествий;</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принимать и включать в свой личный опыт жизненный опыт других людей;</w:t>
      </w:r>
    </w:p>
    <w:p w:rsidR="00AA6B4B" w:rsidRPr="003C0DDF" w:rsidRDefault="00AA6B4B" w:rsidP="00AA6B4B">
      <w:pPr>
        <w:tabs>
          <w:tab w:val="left" w:pos="0"/>
        </w:tabs>
        <w:spacing w:after="0" w:line="240" w:lineRule="auto"/>
        <w:ind w:firstLine="709"/>
        <w:jc w:val="both"/>
        <w:rPr>
          <w:rFonts w:ascii="Times New Roman" w:hAnsi="Times New Roman" w:cs="Times New Roman"/>
          <w:b/>
          <w:sz w:val="24"/>
          <w:szCs w:val="24"/>
        </w:rPr>
      </w:pPr>
      <w:r w:rsidRPr="003C0DDF">
        <w:rPr>
          <w:rFonts w:ascii="Times New Roman" w:hAnsi="Times New Roman" w:cs="Times New Roman"/>
          <w:sz w:val="24"/>
          <w:szCs w:val="24"/>
        </w:rPr>
        <w:t>в способности взаимодействовать с другими людьми, умении</w:t>
      </w:r>
      <w:r w:rsidR="00286C63">
        <w:rPr>
          <w:rFonts w:ascii="Times New Roman" w:hAnsi="Times New Roman" w:cs="Times New Roman"/>
          <w:sz w:val="24"/>
          <w:szCs w:val="24"/>
        </w:rPr>
        <w:t xml:space="preserve"> </w:t>
      </w:r>
      <w:r w:rsidRPr="003C0DDF">
        <w:rPr>
          <w:rFonts w:ascii="Times New Roman" w:hAnsi="Times New Roman" w:cs="Times New Roman"/>
          <w:sz w:val="24"/>
          <w:szCs w:val="24"/>
        </w:rPr>
        <w:t>делиться своими воспоминаниями, впечатлениями и планами.</w:t>
      </w:r>
    </w:p>
    <w:p w:rsidR="00AA6B4B" w:rsidRPr="003C0DDF" w:rsidRDefault="00AA6B4B" w:rsidP="00B458AB">
      <w:pPr>
        <w:numPr>
          <w:ilvl w:val="0"/>
          <w:numId w:val="1"/>
        </w:numPr>
        <w:tabs>
          <w:tab w:val="left" w:pos="0"/>
        </w:tabs>
        <w:spacing w:after="0" w:line="240" w:lineRule="auto"/>
        <w:ind w:left="0" w:firstLine="709"/>
        <w:jc w:val="both"/>
        <w:rPr>
          <w:rFonts w:ascii="Times New Roman" w:hAnsi="Times New Roman" w:cs="Times New Roman"/>
          <w:sz w:val="24"/>
          <w:szCs w:val="24"/>
        </w:rPr>
      </w:pPr>
      <w:r w:rsidRPr="003C0DDF">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3C0DDF">
        <w:rPr>
          <w:rFonts w:ascii="Times New Roman" w:hAnsi="Times New Roman" w:cs="Times New Roman"/>
          <w:bCs/>
          <w:sz w:val="24"/>
          <w:szCs w:val="24"/>
        </w:rPr>
        <w:t>,</w:t>
      </w:r>
      <w:r w:rsidR="00286C63">
        <w:rPr>
          <w:rFonts w:ascii="Times New Roman" w:hAnsi="Times New Roman" w:cs="Times New Roman"/>
          <w:bCs/>
          <w:sz w:val="24"/>
          <w:szCs w:val="24"/>
        </w:rPr>
        <w:t xml:space="preserve"> </w:t>
      </w:r>
      <w:r w:rsidRPr="003C0DDF">
        <w:rPr>
          <w:rFonts w:ascii="Times New Roman" w:hAnsi="Times New Roman" w:cs="Times New Roman"/>
          <w:bCs/>
          <w:sz w:val="24"/>
          <w:szCs w:val="24"/>
        </w:rPr>
        <w:t>проявляющаяся:</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проявлять инициативу, корректно устанавливать и ограничивать контакт;</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Результаты специальной поддержки освоения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должны отражать:</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lastRenderedPageBreak/>
        <w:t xml:space="preserve">способность использовать речевые возможности на уроках при ответах и в других ситуациях общения, </w:t>
      </w:r>
      <w:r w:rsidRPr="003C0DDF">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3C0DDF">
        <w:rPr>
          <w:rFonts w:ascii="Times New Roman" w:hAnsi="Times New Roman" w:cs="Times New Roman"/>
          <w:sz w:val="24"/>
          <w:szCs w:val="24"/>
        </w:rPr>
        <w:t xml:space="preserve"> умение задавать вопросы;</w:t>
      </w:r>
    </w:p>
    <w:p w:rsidR="00AA6B4B" w:rsidRPr="003C0DDF" w:rsidRDefault="00AA6B4B" w:rsidP="00AA6B4B">
      <w:pPr>
        <w:tabs>
          <w:tab w:val="left" w:pos="0"/>
        </w:tabs>
        <w:spacing w:after="0" w:line="240" w:lineRule="auto"/>
        <w:ind w:firstLine="709"/>
        <w:jc w:val="both"/>
        <w:rPr>
          <w:rFonts w:ascii="Times New Roman" w:hAnsi="Times New Roman" w:cs="Times New Roman"/>
          <w:kern w:val="2"/>
          <w:sz w:val="24"/>
          <w:szCs w:val="24"/>
        </w:rPr>
      </w:pPr>
      <w:r w:rsidRPr="003C0DDF">
        <w:rPr>
          <w:rFonts w:ascii="Times New Roman" w:hAnsi="Times New Roman" w:cs="Times New Roman"/>
          <w:sz w:val="24"/>
          <w:szCs w:val="24"/>
        </w:rPr>
        <w:t xml:space="preserve">способность к </w:t>
      </w:r>
      <w:r w:rsidRPr="003C0DDF">
        <w:rPr>
          <w:rFonts w:ascii="Times New Roman" w:hAnsi="Times New Roman" w:cs="Times New Roman"/>
          <w:kern w:val="2"/>
          <w:sz w:val="24"/>
          <w:szCs w:val="24"/>
        </w:rPr>
        <w:t>наблюдательности, умение замечать новое;</w:t>
      </w:r>
    </w:p>
    <w:p w:rsidR="00AA6B4B" w:rsidRPr="003C0DDF" w:rsidRDefault="00AA6B4B" w:rsidP="00AA6B4B">
      <w:pPr>
        <w:tabs>
          <w:tab w:val="left" w:pos="0"/>
        </w:tabs>
        <w:spacing w:after="0" w:line="240" w:lineRule="auto"/>
        <w:ind w:firstLine="709"/>
        <w:jc w:val="both"/>
        <w:rPr>
          <w:rFonts w:ascii="Times New Roman" w:hAnsi="Times New Roman" w:cs="Times New Roman"/>
          <w:kern w:val="2"/>
          <w:sz w:val="24"/>
          <w:szCs w:val="24"/>
        </w:rPr>
      </w:pPr>
      <w:r w:rsidRPr="003C0DDF">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сформированные в соответствии с требованиями к результатам освоения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предметные, метапредметные и личностные результаты;</w:t>
      </w:r>
    </w:p>
    <w:p w:rsidR="00AA6B4B" w:rsidRPr="003C0DDF" w:rsidRDefault="00AA6B4B" w:rsidP="00AA6B4B">
      <w:pPr>
        <w:tabs>
          <w:tab w:val="left" w:pos="0"/>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сформированные в соответствии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универсальные учебные действия.</w:t>
      </w:r>
    </w:p>
    <w:p w:rsidR="00AA6B4B" w:rsidRPr="003C0DDF" w:rsidRDefault="00AA6B4B" w:rsidP="00AA6B4B">
      <w:pPr>
        <w:tabs>
          <w:tab w:val="left" w:pos="0"/>
          <w:tab w:val="right" w:leader="dot" w:pos="9639"/>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DB7BAF" w:rsidRPr="003C0DDF" w:rsidRDefault="00DB7BAF" w:rsidP="00AA6B4B">
      <w:pPr>
        <w:tabs>
          <w:tab w:val="left" w:pos="0"/>
          <w:tab w:val="right" w:leader="dot" w:pos="9639"/>
        </w:tabs>
        <w:spacing w:after="0" w:line="240" w:lineRule="auto"/>
        <w:jc w:val="center"/>
        <w:outlineLvl w:val="2"/>
        <w:rPr>
          <w:rFonts w:ascii="Times New Roman" w:hAnsi="Times New Roman" w:cs="Times New Roman"/>
          <w:b/>
          <w:sz w:val="24"/>
          <w:szCs w:val="24"/>
        </w:rPr>
      </w:pPr>
      <w:bookmarkStart w:id="4" w:name="_Toc415833117"/>
    </w:p>
    <w:p w:rsidR="00AA6B4B" w:rsidRPr="003C0DDF" w:rsidRDefault="00DB7BAF" w:rsidP="0076160C">
      <w:pPr>
        <w:tabs>
          <w:tab w:val="left" w:pos="0"/>
          <w:tab w:val="right" w:leader="dot" w:pos="9639"/>
        </w:tabs>
        <w:spacing w:after="0" w:line="240" w:lineRule="auto"/>
        <w:outlineLvl w:val="2"/>
        <w:rPr>
          <w:rFonts w:ascii="Times New Roman" w:hAnsi="Times New Roman" w:cs="Times New Roman"/>
          <w:b/>
          <w:sz w:val="24"/>
          <w:szCs w:val="24"/>
        </w:rPr>
      </w:pPr>
      <w:r w:rsidRPr="003C0DDF">
        <w:rPr>
          <w:rFonts w:ascii="Times New Roman" w:hAnsi="Times New Roman" w:cs="Times New Roman"/>
          <w:b/>
          <w:sz w:val="24"/>
          <w:szCs w:val="24"/>
        </w:rPr>
        <w:t>1.</w:t>
      </w:r>
      <w:r w:rsidR="00AA6B4B" w:rsidRPr="003C0DDF">
        <w:rPr>
          <w:rFonts w:ascii="Times New Roman" w:hAnsi="Times New Roman" w:cs="Times New Roman"/>
          <w:b/>
          <w:sz w:val="24"/>
          <w:szCs w:val="24"/>
        </w:rPr>
        <w:t xml:space="preserve">3. Система оценки достижения обучающимися с задержкой психического развития планируемых результатов освоения адаптированной </w:t>
      </w:r>
      <w:r w:rsidR="0076160C">
        <w:rPr>
          <w:rFonts w:ascii="Times New Roman" w:hAnsi="Times New Roman" w:cs="Times New Roman"/>
          <w:b/>
          <w:sz w:val="24"/>
          <w:szCs w:val="24"/>
        </w:rPr>
        <w:t>основной обще</w:t>
      </w:r>
      <w:r w:rsidR="009F7BD1">
        <w:rPr>
          <w:rFonts w:ascii="Times New Roman" w:hAnsi="Times New Roman" w:cs="Times New Roman"/>
          <w:b/>
          <w:sz w:val="24"/>
          <w:szCs w:val="24"/>
        </w:rPr>
        <w:t>образовательной</w:t>
      </w:r>
      <w:r w:rsidR="00AA6B4B" w:rsidRPr="003C0DDF">
        <w:rPr>
          <w:rFonts w:ascii="Times New Roman" w:hAnsi="Times New Roman" w:cs="Times New Roman"/>
          <w:b/>
          <w:sz w:val="24"/>
          <w:szCs w:val="24"/>
        </w:rPr>
        <w:t xml:space="preserve"> программы начального общего образования</w:t>
      </w:r>
      <w:bookmarkEnd w:id="4"/>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Система оценки достижения обучающимися с ЗПР планируемых результатов освоения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Оценка результатов освоения обучающимися с ЗПР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(кроме программы коррекционной работы) осуществляется в соответствии с требованиями ФГОС НОО.</w:t>
      </w:r>
    </w:p>
    <w:p w:rsidR="00AA6B4B" w:rsidRPr="003C0DDF" w:rsidRDefault="00AA6B4B" w:rsidP="00AA6B4B">
      <w:pPr>
        <w:pStyle w:val="14TexstOSNOVA1012"/>
        <w:spacing w:line="240" w:lineRule="auto"/>
        <w:ind w:firstLine="709"/>
        <w:rPr>
          <w:rFonts w:ascii="Times New Roman" w:hAnsi="Times New Roman" w:cs="Times New Roman"/>
          <w:color w:val="auto"/>
          <w:sz w:val="24"/>
          <w:szCs w:val="24"/>
        </w:rPr>
      </w:pPr>
      <w:r w:rsidRPr="003C0DDF">
        <w:rPr>
          <w:rFonts w:ascii="Times New Roman" w:hAnsi="Times New Roman" w:cs="Times New Roman"/>
          <w:color w:val="auto"/>
          <w:sz w:val="24"/>
          <w:szCs w:val="24"/>
        </w:rPr>
        <w:t xml:space="preserve">Оценивать </w:t>
      </w:r>
      <w:r w:rsidRPr="003C0DDF">
        <w:rPr>
          <w:rFonts w:ascii="Times New Roman" w:hAnsi="Times New Roman" w:cs="Times New Roman"/>
          <w:sz w:val="24"/>
          <w:szCs w:val="24"/>
        </w:rPr>
        <w:t>достижения обучающимся с ЗПР планируемых результатов</w:t>
      </w:r>
      <w:r w:rsidRPr="003C0DDF">
        <w:rPr>
          <w:rFonts w:ascii="Times New Roman" w:hAnsi="Times New Roman" w:cs="Times New Roman"/>
          <w:color w:val="auto"/>
          <w:sz w:val="24"/>
          <w:szCs w:val="24"/>
        </w:rPr>
        <w:t xml:space="preserve"> необходимо при завершении каждого уровня образования</w:t>
      </w:r>
      <w:r w:rsidRPr="003C0DDF">
        <w:rPr>
          <w:rStyle w:val="aff5"/>
          <w:rFonts w:ascii="Times New Roman" w:hAnsi="Times New Roman"/>
          <w:color w:val="auto"/>
          <w:sz w:val="24"/>
          <w:szCs w:val="24"/>
        </w:rPr>
        <w:t xml:space="preserve">, </w:t>
      </w:r>
      <w:r w:rsidRPr="003C0DDF">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w:t>
      </w:r>
      <w:r w:rsidRPr="003C0DDF">
        <w:rPr>
          <w:rFonts w:ascii="Times New Roman" w:hAnsi="Times New Roman" w:cs="Times New Roman"/>
          <w:color w:val="auto"/>
          <w:sz w:val="24"/>
          <w:szCs w:val="24"/>
        </w:rPr>
        <w:t>и</w:t>
      </w:r>
      <w:r w:rsidRPr="003C0DDF">
        <w:rPr>
          <w:rFonts w:ascii="Times New Roman" w:hAnsi="Times New Roman" w:cs="Times New Roman"/>
          <w:color w:val="auto"/>
          <w:sz w:val="24"/>
          <w:szCs w:val="24"/>
        </w:rPr>
        <w:t>руемых результатов образования в более короткие промежутки времени объективно н</w:t>
      </w:r>
      <w:r w:rsidRPr="003C0DDF">
        <w:rPr>
          <w:rFonts w:ascii="Times New Roman" w:hAnsi="Times New Roman" w:cs="Times New Roman"/>
          <w:color w:val="auto"/>
          <w:sz w:val="24"/>
          <w:szCs w:val="24"/>
        </w:rPr>
        <w:t>е</w:t>
      </w:r>
      <w:r w:rsidRPr="003C0DDF">
        <w:rPr>
          <w:rFonts w:ascii="Times New Roman" w:hAnsi="Times New Roman" w:cs="Times New Roman"/>
          <w:color w:val="auto"/>
          <w:sz w:val="24"/>
          <w:szCs w:val="24"/>
        </w:rPr>
        <w:t>возможна.</w:t>
      </w:r>
    </w:p>
    <w:p w:rsidR="00AA6B4B" w:rsidRPr="003C0DDF" w:rsidRDefault="00AA6B4B" w:rsidP="00AA6B4B">
      <w:pPr>
        <w:pStyle w:val="a8"/>
        <w:ind w:firstLine="709"/>
        <w:jc w:val="both"/>
        <w:rPr>
          <w:rFonts w:ascii="Times New Roman" w:hAnsi="Times New Roman" w:cs="Times New Roman"/>
        </w:rPr>
      </w:pPr>
      <w:r w:rsidRPr="003C0DDF">
        <w:rPr>
          <w:rFonts w:ascii="Times New Roman" w:hAnsi="Times New Roman" w:cs="Times New Roman"/>
        </w:rPr>
        <w:t>Обучающиеся с ЗПР имеют право на прохождение текущей, промежуточной и г</w:t>
      </w:r>
      <w:r w:rsidRPr="003C0DDF">
        <w:rPr>
          <w:rFonts w:ascii="Times New Roman" w:hAnsi="Times New Roman" w:cs="Times New Roman"/>
        </w:rPr>
        <w:t>о</w:t>
      </w:r>
      <w:r w:rsidRPr="003C0DDF">
        <w:rPr>
          <w:rFonts w:ascii="Times New Roman" w:hAnsi="Times New Roman" w:cs="Times New Roman"/>
        </w:rPr>
        <w:t>сударственной итоговой аттестации</w:t>
      </w:r>
      <w:r w:rsidR="00286C63">
        <w:rPr>
          <w:rFonts w:ascii="Times New Roman" w:hAnsi="Times New Roman" w:cs="Times New Roman"/>
        </w:rPr>
        <w:t xml:space="preserve"> </w:t>
      </w:r>
      <w:r w:rsidRPr="003C0DDF">
        <w:rPr>
          <w:rFonts w:ascii="Times New Roman" w:hAnsi="Times New Roman" w:cs="Times New Roman"/>
        </w:rPr>
        <w:t xml:space="preserve">освоения </w:t>
      </w:r>
      <w:r w:rsidR="002F6F2D" w:rsidRPr="003C0DDF">
        <w:rPr>
          <w:rFonts w:ascii="Times New Roman" w:hAnsi="Times New Roman" w:cs="Times New Roman"/>
        </w:rPr>
        <w:t>АОП НОО</w:t>
      </w:r>
      <w:r w:rsidRPr="003C0DDF">
        <w:rPr>
          <w:rFonts w:ascii="Times New Roman" w:hAnsi="Times New Roman" w:cs="Times New Roman"/>
        </w:rPr>
        <w:t xml:space="preserve"> в иных формах.</w:t>
      </w:r>
    </w:p>
    <w:p w:rsidR="00AA6B4B" w:rsidRPr="003C0DDF" w:rsidRDefault="00AA6B4B" w:rsidP="00AA6B4B">
      <w:pPr>
        <w:pStyle w:val="a8"/>
        <w:ind w:firstLine="709"/>
        <w:jc w:val="both"/>
        <w:rPr>
          <w:rFonts w:ascii="Times New Roman" w:hAnsi="Times New Roman" w:cs="Times New Roman"/>
        </w:rPr>
      </w:pPr>
      <w:r w:rsidRPr="003C0DDF">
        <w:rPr>
          <w:rFonts w:ascii="Times New Roman" w:hAnsi="Times New Roman" w:cs="Times New Roman"/>
        </w:rPr>
        <w:t>Специальные условия</w:t>
      </w:r>
      <w:r w:rsidR="00286C63">
        <w:rPr>
          <w:rFonts w:ascii="Times New Roman" w:hAnsi="Times New Roman" w:cs="Times New Roman"/>
        </w:rPr>
        <w:t xml:space="preserve"> </w:t>
      </w:r>
      <w:r w:rsidRPr="003C0DDF">
        <w:rPr>
          <w:rFonts w:ascii="Times New Roman" w:hAnsi="Times New Roman" w:cs="Times New Roman"/>
        </w:rPr>
        <w:t xml:space="preserve">проведения </w:t>
      </w:r>
      <w:r w:rsidRPr="003C0DDF">
        <w:rPr>
          <w:rFonts w:ascii="Times New Roman" w:hAnsi="Times New Roman" w:cs="Times New Roman"/>
          <w:i/>
        </w:rPr>
        <w:t>текущей, промежуточной</w:t>
      </w:r>
      <w:r w:rsidRPr="003C0DDF">
        <w:rPr>
          <w:rFonts w:ascii="Times New Roman" w:hAnsi="Times New Roman" w:cs="Times New Roman"/>
        </w:rPr>
        <w:t xml:space="preserve"> и </w:t>
      </w:r>
      <w:r w:rsidRPr="003C0DDF">
        <w:rPr>
          <w:rFonts w:ascii="Times New Roman" w:hAnsi="Times New Roman" w:cs="Times New Roman"/>
          <w:i/>
        </w:rPr>
        <w:t>итоговой</w:t>
      </w:r>
      <w:r w:rsidRPr="003C0DDF">
        <w:rPr>
          <w:rFonts w:ascii="Times New Roman" w:hAnsi="Times New Roman" w:cs="Times New Roman"/>
        </w:rPr>
        <w:t xml:space="preserve"> (по ит</w:t>
      </w:r>
      <w:r w:rsidRPr="003C0DDF">
        <w:rPr>
          <w:rFonts w:ascii="Times New Roman" w:hAnsi="Times New Roman" w:cs="Times New Roman"/>
        </w:rPr>
        <w:t>о</w:t>
      </w:r>
      <w:r w:rsidRPr="003C0DDF">
        <w:rPr>
          <w:rFonts w:ascii="Times New Roman" w:hAnsi="Times New Roman" w:cs="Times New Roman"/>
        </w:rPr>
        <w:t xml:space="preserve">гам освоения </w:t>
      </w:r>
      <w:r w:rsidR="002F6F2D" w:rsidRPr="003C0DDF">
        <w:rPr>
          <w:rFonts w:ascii="Times New Roman" w:hAnsi="Times New Roman" w:cs="Times New Roman"/>
        </w:rPr>
        <w:t>АОП НОО</w:t>
      </w:r>
      <w:r w:rsidRPr="003C0DDF">
        <w:rPr>
          <w:rFonts w:ascii="Times New Roman" w:hAnsi="Times New Roman" w:cs="Times New Roman"/>
        </w:rPr>
        <w:t xml:space="preserve">) </w:t>
      </w:r>
      <w:r w:rsidRPr="003C0DDF">
        <w:rPr>
          <w:rFonts w:ascii="Times New Roman" w:hAnsi="Times New Roman" w:cs="Times New Roman"/>
          <w:i/>
        </w:rPr>
        <w:t xml:space="preserve">аттестации </w:t>
      </w:r>
      <w:r w:rsidRPr="003C0DDF">
        <w:rPr>
          <w:rFonts w:ascii="Times New Roman" w:hAnsi="Times New Roman" w:cs="Times New Roman"/>
        </w:rPr>
        <w:t>обучающихся с ЗПР включают:</w:t>
      </w:r>
    </w:p>
    <w:p w:rsidR="00AA6B4B" w:rsidRPr="003C0DDF" w:rsidRDefault="00AA6B4B" w:rsidP="00637509">
      <w:pPr>
        <w:pStyle w:val="af4"/>
        <w:numPr>
          <w:ilvl w:val="0"/>
          <w:numId w:val="13"/>
        </w:numPr>
        <w:spacing w:line="240" w:lineRule="auto"/>
        <w:jc w:val="both"/>
      </w:pPr>
      <w:r w:rsidRPr="003C0DDF">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3C0DDF">
        <w:t>ЗПР</w:t>
      </w:r>
      <w:r w:rsidR="003C0DDF">
        <w:t xml:space="preserve"> (</w:t>
      </w:r>
      <w:r w:rsidR="003C0DDF">
        <w:rPr>
          <w:caps w:val="0"/>
        </w:rPr>
        <w:t>по мере необходимости</w:t>
      </w:r>
      <w:r w:rsidR="003C0DDF">
        <w:t>)</w:t>
      </w:r>
      <w:r w:rsidRPr="003C0DDF">
        <w:t>;</w:t>
      </w:r>
    </w:p>
    <w:p w:rsidR="00AA6B4B" w:rsidRPr="003C0DDF" w:rsidRDefault="00AA6B4B" w:rsidP="00637509">
      <w:pPr>
        <w:pStyle w:val="af4"/>
        <w:numPr>
          <w:ilvl w:val="0"/>
          <w:numId w:val="13"/>
        </w:numPr>
        <w:spacing w:line="240" w:lineRule="auto"/>
        <w:jc w:val="both"/>
      </w:pPr>
      <w:r w:rsidRPr="003C0DDF">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w:t>
      </w:r>
      <w:r w:rsidRPr="003C0DDF">
        <w:rPr>
          <w:caps w:val="0"/>
        </w:rPr>
        <w:t>е</w:t>
      </w:r>
      <w:r w:rsidRPr="003C0DDF">
        <w:rPr>
          <w:caps w:val="0"/>
        </w:rPr>
        <w:t>ния заданий);</w:t>
      </w:r>
    </w:p>
    <w:p w:rsidR="00AA6B4B" w:rsidRPr="003C0DDF" w:rsidRDefault="00AA6B4B" w:rsidP="00637509">
      <w:pPr>
        <w:pStyle w:val="af4"/>
        <w:numPr>
          <w:ilvl w:val="0"/>
          <w:numId w:val="13"/>
        </w:numPr>
        <w:spacing w:line="240" w:lineRule="auto"/>
        <w:jc w:val="both"/>
      </w:pPr>
      <w:r w:rsidRPr="003C0DDF">
        <w:rPr>
          <w:caps w:val="0"/>
        </w:rPr>
        <w:t>присутствие в начале работы этапа общей организации деятельности;</w:t>
      </w:r>
    </w:p>
    <w:p w:rsidR="00AA6B4B" w:rsidRPr="003C0DDF" w:rsidRDefault="00AA6B4B" w:rsidP="00637509">
      <w:pPr>
        <w:pStyle w:val="af4"/>
        <w:numPr>
          <w:ilvl w:val="0"/>
          <w:numId w:val="13"/>
        </w:numPr>
        <w:spacing w:line="240" w:lineRule="auto"/>
        <w:jc w:val="both"/>
      </w:pPr>
      <w:r w:rsidRPr="003C0DDF">
        <w:rPr>
          <w:caps w:val="0"/>
        </w:rPr>
        <w:t>адаптирование инструкции с учетом особых образовательных потребностей и индив</w:t>
      </w:r>
      <w:r w:rsidRPr="003C0DDF">
        <w:rPr>
          <w:caps w:val="0"/>
        </w:rPr>
        <w:t>и</w:t>
      </w:r>
      <w:r w:rsidRPr="003C0DDF">
        <w:rPr>
          <w:caps w:val="0"/>
        </w:rPr>
        <w:t xml:space="preserve">дуальных трудностей обучающихся с </w:t>
      </w:r>
      <w:r w:rsidRPr="003C0DDF">
        <w:t>ЗПР:</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1) упрощение формулировок по грамматическому и семантическому оформлению;</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lastRenderedPageBreak/>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AA6B4B" w:rsidRPr="003C0DDF" w:rsidRDefault="00AA6B4B" w:rsidP="00637509">
      <w:pPr>
        <w:pStyle w:val="af4"/>
        <w:numPr>
          <w:ilvl w:val="0"/>
          <w:numId w:val="14"/>
        </w:numPr>
        <w:spacing w:line="240" w:lineRule="auto"/>
        <w:jc w:val="both"/>
      </w:pPr>
      <w:r w:rsidRPr="003C0DDF">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w:t>
      </w:r>
      <w:r w:rsidRPr="003C0DDF">
        <w:rPr>
          <w:caps w:val="0"/>
        </w:rPr>
        <w:t>а</w:t>
      </w:r>
      <w:r w:rsidRPr="003C0DDF">
        <w:rPr>
          <w:caps w:val="0"/>
        </w:rPr>
        <w:t>дания по грамматическому и семантическому оформлению и др</w:t>
      </w:r>
      <w:r w:rsidRPr="003C0DDF">
        <w:t>.);</w:t>
      </w:r>
    </w:p>
    <w:p w:rsidR="00AA6B4B" w:rsidRPr="003C0DDF" w:rsidRDefault="00AA6B4B" w:rsidP="00637509">
      <w:pPr>
        <w:pStyle w:val="af4"/>
        <w:numPr>
          <w:ilvl w:val="0"/>
          <w:numId w:val="14"/>
        </w:numPr>
        <w:spacing w:line="240" w:lineRule="auto"/>
        <w:jc w:val="both"/>
      </w:pPr>
      <w:r w:rsidRPr="003C0DDF">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w:t>
      </w:r>
      <w:r w:rsidRPr="003C0DDF">
        <w:rPr>
          <w:caps w:val="0"/>
        </w:rPr>
        <w:t>н</w:t>
      </w:r>
      <w:r w:rsidRPr="003C0DDF">
        <w:rPr>
          <w:caps w:val="0"/>
        </w:rPr>
        <w:t>центрирование на выполнении работы, напоминание о необходимости самопроверки), направляющей (повторение и разъяснение инструкции к заданию)</w:t>
      </w:r>
      <w:r w:rsidRPr="003C0DDF">
        <w:t>;</w:t>
      </w:r>
    </w:p>
    <w:p w:rsidR="00AA6B4B" w:rsidRPr="003C0DDF" w:rsidRDefault="00AA6B4B" w:rsidP="00637509">
      <w:pPr>
        <w:pStyle w:val="af4"/>
        <w:numPr>
          <w:ilvl w:val="0"/>
          <w:numId w:val="14"/>
        </w:numPr>
        <w:spacing w:line="240" w:lineRule="auto"/>
        <w:jc w:val="both"/>
      </w:pPr>
      <w:r w:rsidRPr="003C0DDF">
        <w:rPr>
          <w:caps w:val="0"/>
        </w:rPr>
        <w:t>увеличение времени на выполнение заданий</w:t>
      </w:r>
      <w:r w:rsidRPr="003C0DDF">
        <w:t xml:space="preserve">;  </w:t>
      </w:r>
    </w:p>
    <w:p w:rsidR="00AA6B4B" w:rsidRPr="003C0DDF" w:rsidRDefault="00AA6B4B" w:rsidP="00637509">
      <w:pPr>
        <w:pStyle w:val="af4"/>
        <w:numPr>
          <w:ilvl w:val="0"/>
          <w:numId w:val="14"/>
        </w:numPr>
        <w:spacing w:line="240" w:lineRule="auto"/>
        <w:jc w:val="both"/>
      </w:pPr>
      <w:r w:rsidRPr="003C0DDF">
        <w:rPr>
          <w:caps w:val="0"/>
        </w:rPr>
        <w:t>возможность организации короткого перерыва (10-15 мин) при нарастании в повед</w:t>
      </w:r>
      <w:r w:rsidRPr="003C0DDF">
        <w:rPr>
          <w:caps w:val="0"/>
        </w:rPr>
        <w:t>е</w:t>
      </w:r>
      <w:r w:rsidRPr="003C0DDF">
        <w:rPr>
          <w:caps w:val="0"/>
        </w:rPr>
        <w:t>нии ребенка проявлений утомления, истощения</w:t>
      </w:r>
      <w:r w:rsidRPr="003C0DDF">
        <w:t xml:space="preserve">; </w:t>
      </w:r>
    </w:p>
    <w:p w:rsidR="00AA6B4B" w:rsidRPr="003C0DDF" w:rsidRDefault="00AA6B4B" w:rsidP="00637509">
      <w:pPr>
        <w:pStyle w:val="af4"/>
        <w:numPr>
          <w:ilvl w:val="0"/>
          <w:numId w:val="14"/>
        </w:numPr>
        <w:spacing w:line="240" w:lineRule="auto"/>
        <w:jc w:val="both"/>
      </w:pPr>
      <w:r w:rsidRPr="003C0DDF">
        <w:rPr>
          <w:caps w:val="0"/>
        </w:rPr>
        <w:t>недопустимыми являются негативные реакции со стороны педагога, создание ситу</w:t>
      </w:r>
      <w:r w:rsidRPr="003C0DDF">
        <w:rPr>
          <w:caps w:val="0"/>
        </w:rPr>
        <w:t>а</w:t>
      </w:r>
      <w:r w:rsidRPr="003C0DDF">
        <w:rPr>
          <w:caps w:val="0"/>
        </w:rPr>
        <w:t>ций, приводящих к эмоциональному травмированию ребенка</w:t>
      </w:r>
      <w:r w:rsidRPr="003C0DDF">
        <w:t>.</w:t>
      </w:r>
    </w:p>
    <w:p w:rsidR="00AA6B4B" w:rsidRDefault="00AA6B4B" w:rsidP="00AA6B4B">
      <w:pPr>
        <w:tabs>
          <w:tab w:val="left" w:pos="0"/>
          <w:tab w:val="right" w:leader="dot" w:pos="9639"/>
        </w:tabs>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Система оценки достижения обучающимися с ЗПР планируемых результатов освоения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должна предусматривать оценку достижения обучающимися с ЗПР планируемых результатов освоения программы коррекционной работы. </w:t>
      </w:r>
    </w:p>
    <w:p w:rsidR="00AA6B4B" w:rsidRPr="003C0DDF" w:rsidRDefault="00AA6B4B" w:rsidP="003C0DDF">
      <w:pPr>
        <w:spacing w:after="0" w:line="240" w:lineRule="auto"/>
        <w:jc w:val="center"/>
        <w:rPr>
          <w:rFonts w:ascii="Times New Roman" w:hAnsi="Times New Roman" w:cs="Times New Roman"/>
          <w:b/>
          <w:sz w:val="24"/>
          <w:szCs w:val="24"/>
        </w:rPr>
      </w:pPr>
      <w:r w:rsidRPr="003C0DDF">
        <w:rPr>
          <w:rFonts w:ascii="Times New Roman" w:hAnsi="Times New Roman" w:cs="Times New Roman"/>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осуществляется в полном соответствии с требованиями ФГОС НОО обучающихся с ОВЗ. </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что сможет обеспечить объективность оценки. </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w:t>
      </w:r>
      <w:r w:rsidRPr="003C0DDF">
        <w:rPr>
          <w:rFonts w:ascii="Times New Roman" w:hAnsi="Times New Roman" w:cs="Times New Roman"/>
          <w:sz w:val="24"/>
          <w:szCs w:val="24"/>
        </w:rPr>
        <w:lastRenderedPageBreak/>
        <w:t>программы коррекционной работы целесообразно использовать все три формы мониторинга: стартовую, текущую и финишную диагностику.</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Организационно-содержательные характеристики стартовой, текущей и финишной диагностики разрабатывает </w:t>
      </w:r>
      <w:r w:rsidR="00DB7BAF" w:rsidRPr="003C0DDF">
        <w:rPr>
          <w:rFonts w:ascii="Times New Roman" w:hAnsi="Times New Roman" w:cs="Times New Roman"/>
          <w:sz w:val="24"/>
          <w:szCs w:val="24"/>
        </w:rPr>
        <w:t>школа</w:t>
      </w:r>
      <w:r w:rsidRPr="003C0DDF">
        <w:rPr>
          <w:rFonts w:ascii="Times New Roman" w:hAnsi="Times New Roman"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AA6B4B" w:rsidRPr="003C0DDF" w:rsidRDefault="00AA6B4B" w:rsidP="00AA6B4B">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3C0DDF">
        <w:rPr>
          <w:rFonts w:hAnsi="Times New Roman"/>
          <w:color w:val="auto"/>
          <w:sz w:val="24"/>
          <w:szCs w:val="24"/>
        </w:rPr>
        <w:t>Для</w:t>
      </w:r>
      <w:r w:rsidR="00286C63">
        <w:rPr>
          <w:rFonts w:hAnsi="Times New Roman"/>
          <w:color w:val="auto"/>
          <w:sz w:val="24"/>
          <w:szCs w:val="24"/>
        </w:rPr>
        <w:t xml:space="preserve"> </w:t>
      </w:r>
      <w:r w:rsidRPr="003C0DDF">
        <w:rPr>
          <w:rFonts w:hAnsi="Times New Roman"/>
          <w:color w:val="auto"/>
          <w:sz w:val="24"/>
          <w:szCs w:val="24"/>
        </w:rPr>
        <w:t>оценки</w:t>
      </w:r>
      <w:r w:rsidR="00286C63">
        <w:rPr>
          <w:rFonts w:hAnsi="Times New Roman"/>
          <w:color w:val="auto"/>
          <w:sz w:val="24"/>
          <w:szCs w:val="24"/>
        </w:rPr>
        <w:t xml:space="preserve"> </w:t>
      </w:r>
      <w:r w:rsidRPr="003C0DDF">
        <w:rPr>
          <w:rFonts w:ascii="Times New Roman" w:hAnsi="Times New Roman" w:cs="Times New Roman"/>
          <w:color w:val="auto"/>
          <w:sz w:val="24"/>
          <w:szCs w:val="24"/>
        </w:rPr>
        <w:t xml:space="preserve">результатов освоения обучающимися с ЗПР программы коррекционной работы </w:t>
      </w:r>
      <w:r w:rsidRPr="003C0DDF">
        <w:rPr>
          <w:rFonts w:hAnsi="Times New Roman"/>
          <w:color w:val="auto"/>
          <w:sz w:val="24"/>
          <w:szCs w:val="24"/>
        </w:rPr>
        <w:t>используется</w:t>
      </w:r>
      <w:r w:rsidR="00286C63">
        <w:rPr>
          <w:rFonts w:hAnsi="Times New Roman"/>
          <w:color w:val="auto"/>
          <w:sz w:val="24"/>
          <w:szCs w:val="24"/>
        </w:rPr>
        <w:t xml:space="preserve"> </w:t>
      </w:r>
      <w:r w:rsidRPr="003C0DDF">
        <w:rPr>
          <w:rFonts w:ascii="Times New Roman" w:hAnsi="Times New Roman" w:cs="Times New Roman"/>
          <w:color w:val="auto"/>
          <w:sz w:val="24"/>
          <w:szCs w:val="24"/>
        </w:rPr>
        <w:t>метод экспертной оценки, который представляет собой процедуру оценки результатов на основе мнений группы специалистов (экспертов)</w:t>
      </w:r>
      <w:r w:rsidRPr="003C0DDF">
        <w:rPr>
          <w:rFonts w:ascii="Times New Roman"/>
          <w:color w:val="auto"/>
          <w:sz w:val="24"/>
          <w:szCs w:val="24"/>
        </w:rPr>
        <w:t xml:space="preserve">. </w:t>
      </w:r>
      <w:r w:rsidRPr="003C0DDF">
        <w:rPr>
          <w:rFonts w:hAnsi="Times New Roman"/>
          <w:color w:val="auto"/>
          <w:sz w:val="24"/>
          <w:szCs w:val="24"/>
        </w:rPr>
        <w:t>Даннаягруппаэкспертовобъединяетвсехучастниковобразовательногопроцесса</w:t>
      </w:r>
      <w:r w:rsidRPr="003C0DDF">
        <w:rPr>
          <w:rFonts w:ascii="Times New Roman"/>
          <w:color w:val="auto"/>
          <w:sz w:val="24"/>
          <w:szCs w:val="24"/>
        </w:rPr>
        <w:t xml:space="preserve">- </w:t>
      </w:r>
      <w:r w:rsidRPr="003C0DDF">
        <w:rPr>
          <w:rFonts w:hAnsi="Times New Roman"/>
          <w:color w:val="auto"/>
          <w:sz w:val="24"/>
          <w:szCs w:val="24"/>
        </w:rPr>
        <w:t>тех</w:t>
      </w:r>
      <w:r w:rsidRPr="003C0DDF">
        <w:rPr>
          <w:rFonts w:ascii="Times New Roman"/>
          <w:color w:val="auto"/>
          <w:sz w:val="24"/>
          <w:szCs w:val="24"/>
        </w:rPr>
        <w:t xml:space="preserve">, </w:t>
      </w:r>
      <w:r w:rsidRPr="003C0DDF">
        <w:rPr>
          <w:rFonts w:hAnsi="Times New Roman"/>
          <w:color w:val="auto"/>
          <w:sz w:val="24"/>
          <w:szCs w:val="24"/>
        </w:rPr>
        <w:t>кто</w:t>
      </w:r>
      <w:r w:rsidR="00286C63">
        <w:rPr>
          <w:rFonts w:hAnsi="Times New Roman"/>
          <w:color w:val="auto"/>
          <w:sz w:val="24"/>
          <w:szCs w:val="24"/>
        </w:rPr>
        <w:t xml:space="preserve"> </w:t>
      </w:r>
      <w:r w:rsidRPr="003C0DDF">
        <w:rPr>
          <w:rFonts w:hAnsi="Times New Roman"/>
          <w:color w:val="auto"/>
          <w:sz w:val="24"/>
          <w:szCs w:val="24"/>
        </w:rPr>
        <w:t>обучает</w:t>
      </w:r>
      <w:r w:rsidRPr="003C0DDF">
        <w:rPr>
          <w:rFonts w:ascii="Times New Roman"/>
          <w:color w:val="auto"/>
          <w:sz w:val="24"/>
          <w:szCs w:val="24"/>
        </w:rPr>
        <w:t xml:space="preserve">, </w:t>
      </w:r>
      <w:r w:rsidRPr="003C0DDF">
        <w:rPr>
          <w:rFonts w:hAnsi="Times New Roman"/>
          <w:color w:val="auto"/>
          <w:sz w:val="24"/>
          <w:szCs w:val="24"/>
        </w:rPr>
        <w:t>воспитывает</w:t>
      </w:r>
      <w:r w:rsidR="00286C63">
        <w:rPr>
          <w:rFonts w:hAnsi="Times New Roman"/>
          <w:color w:val="auto"/>
          <w:sz w:val="24"/>
          <w:szCs w:val="24"/>
        </w:rPr>
        <w:t xml:space="preserve"> </w:t>
      </w:r>
      <w:r w:rsidRPr="003C0DDF">
        <w:rPr>
          <w:rFonts w:hAnsi="Times New Roman"/>
          <w:color w:val="auto"/>
          <w:sz w:val="24"/>
          <w:szCs w:val="24"/>
        </w:rPr>
        <w:t>и</w:t>
      </w:r>
      <w:r w:rsidR="00286C63">
        <w:rPr>
          <w:rFonts w:hAnsi="Times New Roman"/>
          <w:color w:val="auto"/>
          <w:sz w:val="24"/>
          <w:szCs w:val="24"/>
        </w:rPr>
        <w:t xml:space="preserve"> </w:t>
      </w:r>
      <w:r w:rsidRPr="003C0DDF">
        <w:rPr>
          <w:rFonts w:hAnsi="Times New Roman"/>
          <w:color w:val="auto"/>
          <w:sz w:val="24"/>
          <w:szCs w:val="24"/>
        </w:rPr>
        <w:t>тесно</w:t>
      </w:r>
      <w:r w:rsidR="00286C63">
        <w:rPr>
          <w:rFonts w:hAnsi="Times New Roman"/>
          <w:color w:val="auto"/>
          <w:sz w:val="24"/>
          <w:szCs w:val="24"/>
        </w:rPr>
        <w:t xml:space="preserve"> </w:t>
      </w:r>
      <w:r w:rsidRPr="003C0DDF">
        <w:rPr>
          <w:rFonts w:hAnsi="Times New Roman"/>
          <w:color w:val="auto"/>
          <w:sz w:val="24"/>
          <w:szCs w:val="24"/>
        </w:rPr>
        <w:t>контактирует</w:t>
      </w:r>
      <w:r w:rsidR="00286C63">
        <w:rPr>
          <w:rFonts w:hAnsi="Times New Roman"/>
          <w:color w:val="auto"/>
          <w:sz w:val="24"/>
          <w:szCs w:val="24"/>
        </w:rPr>
        <w:t xml:space="preserve"> </w:t>
      </w:r>
      <w:r w:rsidRPr="003C0DDF">
        <w:rPr>
          <w:rFonts w:hAnsi="Times New Roman"/>
          <w:color w:val="auto"/>
          <w:sz w:val="24"/>
          <w:szCs w:val="24"/>
        </w:rPr>
        <w:t>с</w:t>
      </w:r>
      <w:r w:rsidR="00286C63">
        <w:rPr>
          <w:rFonts w:hAnsi="Times New Roman"/>
          <w:color w:val="auto"/>
          <w:sz w:val="24"/>
          <w:szCs w:val="24"/>
        </w:rPr>
        <w:t xml:space="preserve"> </w:t>
      </w:r>
      <w:r w:rsidRPr="003C0DDF">
        <w:rPr>
          <w:rFonts w:hAnsi="Times New Roman"/>
          <w:color w:val="auto"/>
          <w:sz w:val="24"/>
          <w:szCs w:val="24"/>
        </w:rPr>
        <w:t>обучающимся</w:t>
      </w:r>
      <w:r w:rsidRPr="003C0DDF">
        <w:rPr>
          <w:rFonts w:ascii="Times New Roman"/>
          <w:color w:val="auto"/>
          <w:sz w:val="24"/>
          <w:szCs w:val="24"/>
        </w:rPr>
        <w:t xml:space="preserve">. </w:t>
      </w:r>
      <w:r w:rsidRPr="003C0DDF">
        <w:rPr>
          <w:rFonts w:hAnsi="Times New Roman"/>
          <w:color w:val="auto"/>
          <w:sz w:val="24"/>
          <w:szCs w:val="24"/>
        </w:rPr>
        <w:t>Задачейтакойэкспертнойгруппыявляетсявыработкаобщейоценкидостиженийобучающегосявсфересоциальной</w:t>
      </w:r>
      <w:r w:rsidRPr="003C0DDF">
        <w:rPr>
          <w:rFonts w:hAnsi="Times New Roman"/>
          <w:color w:val="auto"/>
          <w:sz w:val="24"/>
          <w:szCs w:val="24"/>
        </w:rPr>
        <w:t xml:space="preserve"> (</w:t>
      </w:r>
      <w:r w:rsidRPr="003C0DDF">
        <w:rPr>
          <w:rFonts w:hAnsi="Times New Roman"/>
          <w:color w:val="auto"/>
          <w:sz w:val="24"/>
          <w:szCs w:val="24"/>
        </w:rPr>
        <w:t>жизненной</w:t>
      </w:r>
      <w:r w:rsidRPr="003C0DDF">
        <w:rPr>
          <w:rFonts w:hAnsi="Times New Roman"/>
          <w:color w:val="auto"/>
          <w:sz w:val="24"/>
          <w:szCs w:val="24"/>
        </w:rPr>
        <w:t xml:space="preserve">) </w:t>
      </w:r>
      <w:r w:rsidRPr="003C0DDF">
        <w:rPr>
          <w:rFonts w:hAnsi="Times New Roman"/>
          <w:color w:val="auto"/>
          <w:sz w:val="24"/>
          <w:szCs w:val="24"/>
        </w:rPr>
        <w:t>компетенции</w:t>
      </w:r>
      <w:r w:rsidRPr="003C0DDF">
        <w:rPr>
          <w:rFonts w:ascii="Times New Roman"/>
          <w:color w:val="auto"/>
          <w:sz w:val="24"/>
          <w:szCs w:val="24"/>
        </w:rPr>
        <w:t xml:space="preserve">, </w:t>
      </w:r>
      <w:r w:rsidRPr="003C0DDF">
        <w:rPr>
          <w:rFonts w:hAnsi="Times New Roman"/>
          <w:color w:val="auto"/>
          <w:sz w:val="24"/>
          <w:szCs w:val="24"/>
        </w:rPr>
        <w:t>которая</w:t>
      </w:r>
      <w:r w:rsidR="00286C63">
        <w:rPr>
          <w:rFonts w:hAnsi="Times New Roman"/>
          <w:color w:val="auto"/>
          <w:sz w:val="24"/>
          <w:szCs w:val="24"/>
        </w:rPr>
        <w:t xml:space="preserve"> </w:t>
      </w:r>
      <w:r w:rsidRPr="003C0DDF">
        <w:rPr>
          <w:rFonts w:hAnsi="Times New Roman"/>
          <w:color w:val="auto"/>
          <w:sz w:val="24"/>
          <w:szCs w:val="24"/>
        </w:rPr>
        <w:t>обязательно</w:t>
      </w:r>
      <w:r w:rsidR="00286C63">
        <w:rPr>
          <w:rFonts w:hAnsi="Times New Roman"/>
          <w:color w:val="auto"/>
          <w:sz w:val="24"/>
          <w:szCs w:val="24"/>
        </w:rPr>
        <w:t xml:space="preserve"> </w:t>
      </w:r>
      <w:r w:rsidRPr="003C0DDF">
        <w:rPr>
          <w:rFonts w:hAnsi="Times New Roman"/>
          <w:color w:val="auto"/>
          <w:sz w:val="24"/>
          <w:szCs w:val="24"/>
        </w:rPr>
        <w:t>включает</w:t>
      </w:r>
      <w:r w:rsidR="00286C63">
        <w:rPr>
          <w:rFonts w:hAnsi="Times New Roman"/>
          <w:color w:val="auto"/>
          <w:sz w:val="24"/>
          <w:szCs w:val="24"/>
        </w:rPr>
        <w:t xml:space="preserve"> </w:t>
      </w:r>
      <w:r w:rsidRPr="003C0DDF">
        <w:rPr>
          <w:rFonts w:hAnsi="Times New Roman"/>
          <w:color w:val="auto"/>
          <w:sz w:val="24"/>
          <w:szCs w:val="24"/>
        </w:rPr>
        <w:t>мнение</w:t>
      </w:r>
      <w:r w:rsidR="00286C63">
        <w:rPr>
          <w:rFonts w:hAnsi="Times New Roman"/>
          <w:color w:val="auto"/>
          <w:sz w:val="24"/>
          <w:szCs w:val="24"/>
        </w:rPr>
        <w:t xml:space="preserve"> </w:t>
      </w:r>
      <w:r w:rsidRPr="003C0DDF">
        <w:rPr>
          <w:rFonts w:hAnsi="Times New Roman"/>
          <w:color w:val="auto"/>
          <w:sz w:val="24"/>
          <w:szCs w:val="24"/>
        </w:rPr>
        <w:t>семьи</w:t>
      </w:r>
      <w:r w:rsidRPr="003C0DDF">
        <w:rPr>
          <w:rFonts w:ascii="Times New Roman"/>
          <w:color w:val="auto"/>
          <w:sz w:val="24"/>
          <w:szCs w:val="24"/>
        </w:rPr>
        <w:t xml:space="preserve">, </w:t>
      </w:r>
      <w:r w:rsidRPr="003C0DDF">
        <w:rPr>
          <w:rFonts w:hAnsi="Times New Roman"/>
          <w:color w:val="auto"/>
          <w:sz w:val="24"/>
          <w:szCs w:val="24"/>
        </w:rPr>
        <w:t>близких</w:t>
      </w:r>
      <w:r w:rsidR="00286C63">
        <w:rPr>
          <w:rFonts w:hAnsi="Times New Roman"/>
          <w:color w:val="auto"/>
          <w:sz w:val="24"/>
          <w:szCs w:val="24"/>
        </w:rPr>
        <w:t xml:space="preserve"> </w:t>
      </w:r>
      <w:r w:rsidRPr="003C0DDF">
        <w:rPr>
          <w:rFonts w:hAnsi="Times New Roman"/>
          <w:color w:val="auto"/>
          <w:sz w:val="24"/>
          <w:szCs w:val="24"/>
        </w:rPr>
        <w:t>ребенка</w:t>
      </w:r>
      <w:r w:rsidRPr="003C0DDF">
        <w:rPr>
          <w:rFonts w:ascii="Times New Roman"/>
          <w:color w:val="auto"/>
          <w:sz w:val="24"/>
          <w:szCs w:val="24"/>
        </w:rPr>
        <w:t xml:space="preserve">. </w:t>
      </w:r>
      <w:r w:rsidRPr="003C0DDF">
        <w:rPr>
          <w:rFonts w:hAnsi="Times New Roman"/>
          <w:color w:val="auto"/>
          <w:sz w:val="24"/>
          <w:szCs w:val="24"/>
        </w:rPr>
        <w:t>Основой</w:t>
      </w:r>
      <w:r w:rsidR="00286C63">
        <w:rPr>
          <w:rFonts w:hAnsi="Times New Roman"/>
          <w:color w:val="auto"/>
          <w:sz w:val="24"/>
          <w:szCs w:val="24"/>
        </w:rPr>
        <w:t xml:space="preserve"> </w:t>
      </w:r>
      <w:r w:rsidRPr="003C0DDF">
        <w:rPr>
          <w:rFonts w:hAnsi="Times New Roman"/>
          <w:color w:val="auto"/>
          <w:sz w:val="24"/>
          <w:szCs w:val="24"/>
        </w:rPr>
        <w:t>оценки</w:t>
      </w:r>
      <w:r w:rsidR="00286C63">
        <w:rPr>
          <w:rFonts w:hAnsi="Times New Roman"/>
          <w:color w:val="auto"/>
          <w:sz w:val="24"/>
          <w:szCs w:val="24"/>
        </w:rPr>
        <w:t xml:space="preserve"> </w:t>
      </w:r>
      <w:r w:rsidRPr="003C0DDF">
        <w:rPr>
          <w:rFonts w:hAnsi="Times New Roman"/>
          <w:color w:val="auto"/>
          <w:sz w:val="24"/>
          <w:szCs w:val="24"/>
        </w:rPr>
        <w:t>продвижения</w:t>
      </w:r>
      <w:r w:rsidR="00286C63">
        <w:rPr>
          <w:rFonts w:hAnsi="Times New Roman"/>
          <w:color w:val="auto"/>
          <w:sz w:val="24"/>
          <w:szCs w:val="24"/>
        </w:rPr>
        <w:t xml:space="preserve"> </w:t>
      </w:r>
      <w:r w:rsidRPr="003C0DDF">
        <w:rPr>
          <w:rFonts w:hAnsi="Times New Roman"/>
          <w:color w:val="auto"/>
          <w:sz w:val="24"/>
          <w:szCs w:val="24"/>
        </w:rPr>
        <w:t>ребенка</w:t>
      </w:r>
      <w:r w:rsidR="00286C63">
        <w:rPr>
          <w:rFonts w:hAnsi="Times New Roman"/>
          <w:color w:val="auto"/>
          <w:sz w:val="24"/>
          <w:szCs w:val="24"/>
        </w:rPr>
        <w:t xml:space="preserve"> </w:t>
      </w:r>
      <w:r w:rsidRPr="003C0DDF">
        <w:rPr>
          <w:rFonts w:hAnsi="Times New Roman"/>
          <w:color w:val="auto"/>
          <w:sz w:val="24"/>
          <w:szCs w:val="24"/>
        </w:rPr>
        <w:t>в</w:t>
      </w:r>
      <w:r w:rsidR="00286C63">
        <w:rPr>
          <w:rFonts w:hAnsi="Times New Roman"/>
          <w:color w:val="auto"/>
          <w:sz w:val="24"/>
          <w:szCs w:val="24"/>
        </w:rPr>
        <w:t xml:space="preserve"> </w:t>
      </w:r>
      <w:r w:rsidRPr="003C0DDF">
        <w:rPr>
          <w:rFonts w:hAnsi="Times New Roman"/>
          <w:color w:val="auto"/>
          <w:sz w:val="24"/>
          <w:szCs w:val="24"/>
        </w:rPr>
        <w:t>социальной</w:t>
      </w:r>
      <w:r w:rsidRPr="003C0DDF">
        <w:rPr>
          <w:rFonts w:hAnsi="Times New Roman"/>
          <w:color w:val="auto"/>
          <w:sz w:val="24"/>
          <w:szCs w:val="24"/>
        </w:rPr>
        <w:t xml:space="preserve"> (</w:t>
      </w:r>
      <w:r w:rsidRPr="003C0DDF">
        <w:rPr>
          <w:rFonts w:hAnsi="Times New Roman"/>
          <w:color w:val="auto"/>
          <w:sz w:val="24"/>
          <w:szCs w:val="24"/>
        </w:rPr>
        <w:t>жизненной</w:t>
      </w:r>
      <w:r w:rsidRPr="003C0DDF">
        <w:rPr>
          <w:rFonts w:hAnsi="Times New Roman"/>
          <w:color w:val="auto"/>
          <w:sz w:val="24"/>
          <w:szCs w:val="24"/>
        </w:rPr>
        <w:t xml:space="preserve">) </w:t>
      </w:r>
      <w:r w:rsidRPr="003C0DDF">
        <w:rPr>
          <w:rFonts w:hAnsi="Times New Roman"/>
          <w:color w:val="auto"/>
          <w:sz w:val="24"/>
          <w:szCs w:val="24"/>
        </w:rPr>
        <w:t>компетенции</w:t>
      </w:r>
      <w:r w:rsidR="00286C63">
        <w:rPr>
          <w:rFonts w:hAnsi="Times New Roman"/>
          <w:color w:val="auto"/>
          <w:sz w:val="24"/>
          <w:szCs w:val="24"/>
        </w:rPr>
        <w:t xml:space="preserve"> </w:t>
      </w:r>
      <w:r w:rsidRPr="003C0DDF">
        <w:rPr>
          <w:rFonts w:hAnsi="Times New Roman"/>
          <w:color w:val="auto"/>
          <w:sz w:val="24"/>
          <w:szCs w:val="24"/>
        </w:rPr>
        <w:t>служит</w:t>
      </w:r>
      <w:r w:rsidR="00286C63">
        <w:rPr>
          <w:rFonts w:hAnsi="Times New Roman"/>
          <w:color w:val="auto"/>
          <w:sz w:val="24"/>
          <w:szCs w:val="24"/>
        </w:rPr>
        <w:t xml:space="preserve"> </w:t>
      </w:r>
      <w:r w:rsidRPr="003C0DDF">
        <w:rPr>
          <w:rFonts w:hAnsi="Times New Roman"/>
          <w:color w:val="auto"/>
          <w:sz w:val="24"/>
          <w:szCs w:val="24"/>
        </w:rPr>
        <w:t>анализ</w:t>
      </w:r>
      <w:r w:rsidR="00286C63">
        <w:rPr>
          <w:rFonts w:hAnsi="Times New Roman"/>
          <w:color w:val="auto"/>
          <w:sz w:val="24"/>
          <w:szCs w:val="24"/>
        </w:rPr>
        <w:t xml:space="preserve"> </w:t>
      </w:r>
      <w:r w:rsidRPr="003C0DDF">
        <w:rPr>
          <w:rFonts w:hAnsi="Times New Roman"/>
          <w:color w:val="auto"/>
          <w:sz w:val="24"/>
          <w:szCs w:val="24"/>
        </w:rPr>
        <w:t>изменений</w:t>
      </w:r>
      <w:r w:rsidR="00286C63">
        <w:rPr>
          <w:rFonts w:hAnsi="Times New Roman"/>
          <w:color w:val="auto"/>
          <w:sz w:val="24"/>
          <w:szCs w:val="24"/>
        </w:rPr>
        <w:t xml:space="preserve"> </w:t>
      </w:r>
      <w:r w:rsidRPr="003C0DDF">
        <w:rPr>
          <w:rFonts w:hAnsi="Times New Roman"/>
          <w:color w:val="auto"/>
          <w:sz w:val="24"/>
          <w:szCs w:val="24"/>
        </w:rPr>
        <w:t>его</w:t>
      </w:r>
      <w:r w:rsidR="00286C63">
        <w:rPr>
          <w:rFonts w:hAnsi="Times New Roman"/>
          <w:color w:val="auto"/>
          <w:sz w:val="24"/>
          <w:szCs w:val="24"/>
        </w:rPr>
        <w:t xml:space="preserve"> </w:t>
      </w:r>
      <w:r w:rsidRPr="003C0DDF">
        <w:rPr>
          <w:rFonts w:hAnsi="Times New Roman"/>
          <w:color w:val="auto"/>
          <w:sz w:val="24"/>
          <w:szCs w:val="24"/>
        </w:rPr>
        <w:t>поведения</w:t>
      </w:r>
      <w:r w:rsidR="00286C63">
        <w:rPr>
          <w:rFonts w:hAnsi="Times New Roman"/>
          <w:color w:val="auto"/>
          <w:sz w:val="24"/>
          <w:szCs w:val="24"/>
        </w:rPr>
        <w:t xml:space="preserve"> </w:t>
      </w:r>
      <w:r w:rsidRPr="003C0DDF">
        <w:rPr>
          <w:rFonts w:hAnsi="Times New Roman"/>
          <w:color w:val="auto"/>
          <w:sz w:val="24"/>
          <w:szCs w:val="24"/>
        </w:rPr>
        <w:t>в</w:t>
      </w:r>
      <w:r w:rsidR="00286C63">
        <w:rPr>
          <w:rFonts w:hAnsi="Times New Roman"/>
          <w:color w:val="auto"/>
          <w:sz w:val="24"/>
          <w:szCs w:val="24"/>
        </w:rPr>
        <w:t xml:space="preserve"> </w:t>
      </w:r>
      <w:r w:rsidRPr="003C0DDF">
        <w:rPr>
          <w:rFonts w:hAnsi="Times New Roman"/>
          <w:color w:val="auto"/>
          <w:sz w:val="24"/>
          <w:szCs w:val="24"/>
        </w:rPr>
        <w:t>повседневной</w:t>
      </w:r>
      <w:r w:rsidR="00286C63">
        <w:rPr>
          <w:rFonts w:hAnsi="Times New Roman"/>
          <w:color w:val="auto"/>
          <w:sz w:val="24"/>
          <w:szCs w:val="24"/>
        </w:rPr>
        <w:t xml:space="preserve"> </w:t>
      </w:r>
      <w:r w:rsidRPr="003C0DDF">
        <w:rPr>
          <w:rFonts w:hAnsi="Times New Roman"/>
          <w:color w:val="auto"/>
          <w:sz w:val="24"/>
          <w:szCs w:val="24"/>
        </w:rPr>
        <w:t>жизни</w:t>
      </w:r>
      <w:r w:rsidRPr="003C0DDF">
        <w:rPr>
          <w:rFonts w:ascii="Times New Roman"/>
          <w:color w:val="auto"/>
          <w:sz w:val="24"/>
          <w:szCs w:val="24"/>
        </w:rPr>
        <w:t xml:space="preserve">- </w:t>
      </w:r>
      <w:r w:rsidRPr="003C0DDF">
        <w:rPr>
          <w:rFonts w:hAnsi="Times New Roman"/>
          <w:color w:val="auto"/>
          <w:sz w:val="24"/>
          <w:szCs w:val="24"/>
        </w:rPr>
        <w:t>в</w:t>
      </w:r>
      <w:r w:rsidR="00286C63">
        <w:rPr>
          <w:rFonts w:hAnsi="Times New Roman"/>
          <w:color w:val="auto"/>
          <w:sz w:val="24"/>
          <w:szCs w:val="24"/>
        </w:rPr>
        <w:t xml:space="preserve"> </w:t>
      </w:r>
      <w:r w:rsidRPr="003C0DDF">
        <w:rPr>
          <w:rFonts w:hAnsi="Times New Roman"/>
          <w:color w:val="auto"/>
          <w:sz w:val="24"/>
          <w:szCs w:val="24"/>
        </w:rPr>
        <w:t>школе</w:t>
      </w:r>
      <w:r w:rsidR="00286C63">
        <w:rPr>
          <w:rFonts w:hAnsi="Times New Roman"/>
          <w:color w:val="auto"/>
          <w:sz w:val="24"/>
          <w:szCs w:val="24"/>
        </w:rPr>
        <w:t xml:space="preserve"> </w:t>
      </w:r>
      <w:r w:rsidRPr="003C0DDF">
        <w:rPr>
          <w:rFonts w:hAnsi="Times New Roman"/>
          <w:color w:val="auto"/>
          <w:sz w:val="24"/>
          <w:szCs w:val="24"/>
        </w:rPr>
        <w:t>и</w:t>
      </w:r>
      <w:r w:rsidR="00286C63">
        <w:rPr>
          <w:rFonts w:hAnsi="Times New Roman"/>
          <w:color w:val="auto"/>
          <w:sz w:val="24"/>
          <w:szCs w:val="24"/>
        </w:rPr>
        <w:t xml:space="preserve"> </w:t>
      </w:r>
      <w:r w:rsidRPr="003C0DDF">
        <w:rPr>
          <w:rFonts w:hAnsi="Times New Roman"/>
          <w:color w:val="auto"/>
          <w:sz w:val="24"/>
          <w:szCs w:val="24"/>
        </w:rPr>
        <w:t>дома</w:t>
      </w:r>
      <w:r w:rsidRPr="003C0DDF">
        <w:rPr>
          <w:rFonts w:ascii="Times New Roman"/>
          <w:color w:val="auto"/>
          <w:sz w:val="24"/>
          <w:szCs w:val="24"/>
        </w:rPr>
        <w:t>.</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AA6B4B" w:rsidRPr="003C0DDF" w:rsidRDefault="00AA6B4B" w:rsidP="00AA6B4B">
      <w:pPr>
        <w:spacing w:after="0" w:line="240" w:lineRule="auto"/>
        <w:ind w:firstLine="709"/>
        <w:contextualSpacing/>
        <w:jc w:val="both"/>
        <w:rPr>
          <w:rFonts w:ascii="Times New Roman" w:hAnsi="Times New Roman" w:cs="Times New Roman"/>
          <w:sz w:val="24"/>
          <w:szCs w:val="24"/>
        </w:rPr>
      </w:pPr>
      <w:r w:rsidRPr="003C0DDF">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9C6E28" w:rsidRDefault="00AA6B4B" w:rsidP="009C57A6">
      <w:pPr>
        <w:spacing w:after="0" w:line="240" w:lineRule="auto"/>
        <w:ind w:firstLine="709"/>
        <w:contextualSpacing/>
        <w:rPr>
          <w:rFonts w:ascii="Times New Roman" w:hAnsi="Times New Roman"/>
          <w:sz w:val="24"/>
          <w:szCs w:val="24"/>
        </w:rPr>
        <w:sectPr w:rsidR="009C6E28" w:rsidSect="000F69A9">
          <w:pgSz w:w="11906" w:h="16838"/>
          <w:pgMar w:top="709" w:right="850" w:bottom="709" w:left="1701" w:header="426" w:footer="316" w:gutter="0"/>
          <w:cols w:space="708"/>
          <w:docGrid w:linePitch="360"/>
        </w:sectPr>
      </w:pPr>
      <w:r w:rsidRPr="009C57A6">
        <w:rPr>
          <w:rFonts w:ascii="Times New Roman" w:hAnsi="Times New Roman"/>
          <w:b/>
          <w:i/>
          <w:sz w:val="24"/>
          <w:szCs w:val="24"/>
        </w:rPr>
        <w:t>Результаты освоения обучающимися с ЗПР программы коррекционной работы не выносятся на итоговую оценку</w:t>
      </w:r>
      <w:r w:rsidRPr="003C0DDF">
        <w:rPr>
          <w:rFonts w:ascii="Times New Roman" w:hAnsi="Times New Roman"/>
          <w:sz w:val="24"/>
          <w:szCs w:val="24"/>
        </w:rPr>
        <w:t>.</w:t>
      </w:r>
    </w:p>
    <w:p w:rsidR="00AA6B4B" w:rsidRPr="003C0DDF" w:rsidRDefault="00DB7BAF" w:rsidP="00AA6B4B">
      <w:pPr>
        <w:tabs>
          <w:tab w:val="left" w:pos="0"/>
          <w:tab w:val="right" w:leader="dot" w:pos="9639"/>
        </w:tabs>
        <w:spacing w:after="0" w:line="240" w:lineRule="auto"/>
        <w:jc w:val="center"/>
        <w:outlineLvl w:val="1"/>
        <w:rPr>
          <w:rFonts w:ascii="Times New Roman" w:hAnsi="Times New Roman" w:cs="Times New Roman"/>
          <w:b/>
          <w:sz w:val="24"/>
          <w:szCs w:val="24"/>
        </w:rPr>
      </w:pPr>
      <w:bookmarkStart w:id="5" w:name="_Toc415833118"/>
      <w:r w:rsidRPr="003C0DDF">
        <w:rPr>
          <w:rFonts w:ascii="Times New Roman" w:hAnsi="Times New Roman" w:cs="Times New Roman"/>
          <w:b/>
          <w:sz w:val="24"/>
          <w:szCs w:val="24"/>
        </w:rPr>
        <w:lastRenderedPageBreak/>
        <w:t xml:space="preserve">2. </w:t>
      </w:r>
      <w:r w:rsidR="00AA6B4B" w:rsidRPr="003C0DDF">
        <w:rPr>
          <w:rFonts w:ascii="Times New Roman" w:hAnsi="Times New Roman" w:cs="Times New Roman"/>
          <w:b/>
          <w:sz w:val="24"/>
          <w:szCs w:val="24"/>
        </w:rPr>
        <w:t>С</w:t>
      </w:r>
      <w:r w:rsidR="003741AB">
        <w:rPr>
          <w:rFonts w:ascii="Times New Roman" w:hAnsi="Times New Roman" w:cs="Times New Roman"/>
          <w:b/>
          <w:sz w:val="24"/>
          <w:szCs w:val="24"/>
        </w:rPr>
        <w:t>ОДЕРЖАТЕЛЬНЫЙ РАЗДЕЛ</w:t>
      </w:r>
      <w:bookmarkEnd w:id="5"/>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w:t>
      </w:r>
      <w:r w:rsidRPr="003C0DDF">
        <w:rPr>
          <w:rFonts w:ascii="Times New Roman" w:eastAsia="Times New Roman" w:hAnsi="Times New Roman" w:cs="Times New Roman"/>
          <w:sz w:val="24"/>
          <w:szCs w:val="24"/>
        </w:rPr>
        <w:t>соответствуют ФГОС НОО</w:t>
      </w:r>
      <w:r w:rsidR="00DB7BAF" w:rsidRPr="003C0DDF">
        <w:rPr>
          <w:rFonts w:ascii="Times New Roman" w:hAnsi="Times New Roman" w:cs="Times New Roman"/>
          <w:b/>
          <w:i/>
          <w:sz w:val="24"/>
          <w:szCs w:val="24"/>
        </w:rPr>
        <w:t xml:space="preserve"> отражены в Основной </w:t>
      </w:r>
      <w:r w:rsidR="00653C43">
        <w:rPr>
          <w:rFonts w:ascii="Times New Roman" w:hAnsi="Times New Roman" w:cs="Times New Roman"/>
          <w:b/>
          <w:i/>
          <w:sz w:val="24"/>
          <w:szCs w:val="24"/>
        </w:rPr>
        <w:t>образовательной программе МБОУ С</w:t>
      </w:r>
      <w:r w:rsidR="00DB7BAF" w:rsidRPr="003C0DDF">
        <w:rPr>
          <w:rFonts w:ascii="Times New Roman" w:hAnsi="Times New Roman" w:cs="Times New Roman"/>
          <w:b/>
          <w:i/>
          <w:sz w:val="24"/>
          <w:szCs w:val="24"/>
        </w:rPr>
        <w:t xml:space="preserve">ОШ </w:t>
      </w:r>
      <w:r w:rsidR="00653C43">
        <w:rPr>
          <w:rFonts w:ascii="Times New Roman" w:hAnsi="Times New Roman" w:cs="Times New Roman"/>
          <w:b/>
          <w:i/>
          <w:sz w:val="24"/>
          <w:szCs w:val="24"/>
        </w:rPr>
        <w:t xml:space="preserve"> с.</w:t>
      </w:r>
      <w:r w:rsidR="00286C63">
        <w:rPr>
          <w:rFonts w:ascii="Times New Roman" w:hAnsi="Times New Roman" w:cs="Times New Roman"/>
          <w:b/>
          <w:i/>
          <w:sz w:val="24"/>
          <w:szCs w:val="24"/>
        </w:rPr>
        <w:t>Новонагаево</w:t>
      </w:r>
      <w:r w:rsidR="007B4CA1">
        <w:rPr>
          <w:rFonts w:ascii="Times New Roman" w:hAnsi="Times New Roman" w:cs="Times New Roman"/>
          <w:b/>
          <w:i/>
          <w:sz w:val="24"/>
          <w:szCs w:val="24"/>
        </w:rPr>
        <w:t>.</w:t>
      </w:r>
    </w:p>
    <w:p w:rsidR="00AA6B4B" w:rsidRPr="003C0DDF" w:rsidRDefault="00AA6B4B" w:rsidP="00AA6B4B">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 xml:space="preserve">Структура </w:t>
      </w:r>
      <w:r w:rsidR="002F6F2D" w:rsidRPr="003C0DDF">
        <w:rPr>
          <w:rFonts w:ascii="Times New Roman" w:hAnsi="Times New Roman" w:cs="Times New Roman"/>
          <w:color w:val="auto"/>
          <w:sz w:val="24"/>
          <w:szCs w:val="24"/>
        </w:rPr>
        <w:t>АОП НОО</w:t>
      </w:r>
      <w:r w:rsidRPr="003C0DDF">
        <w:rPr>
          <w:rFonts w:ascii="Times New Roman" w:hAnsi="Times New Roman" w:cs="Times New Roman"/>
          <w:color w:val="auto"/>
          <w:sz w:val="24"/>
          <w:szCs w:val="24"/>
        </w:rPr>
        <w:t xml:space="preserve"> предполагает введение программы коррекционной работы.</w:t>
      </w:r>
    </w:p>
    <w:p w:rsidR="0076160C" w:rsidRDefault="0076160C" w:rsidP="003741AB">
      <w:pPr>
        <w:tabs>
          <w:tab w:val="left" w:pos="0"/>
          <w:tab w:val="right" w:leader="dot" w:pos="9639"/>
        </w:tabs>
        <w:spacing w:after="0" w:line="240" w:lineRule="auto"/>
        <w:outlineLvl w:val="2"/>
        <w:rPr>
          <w:rFonts w:ascii="Times New Roman" w:hAnsi="Times New Roman" w:cs="Times New Roman"/>
          <w:b/>
          <w:sz w:val="24"/>
          <w:szCs w:val="24"/>
        </w:rPr>
      </w:pPr>
      <w:bookmarkStart w:id="6" w:name="_Toc415833119"/>
    </w:p>
    <w:p w:rsidR="00AA6B4B" w:rsidRPr="003C0DDF" w:rsidRDefault="0076160C" w:rsidP="003741AB">
      <w:pPr>
        <w:tabs>
          <w:tab w:val="left" w:pos="0"/>
          <w:tab w:val="right" w:leader="dot" w:pos="9639"/>
        </w:tabs>
        <w:spacing w:after="0" w:line="240" w:lineRule="auto"/>
        <w:outlineLvl w:val="2"/>
        <w:rPr>
          <w:rFonts w:ascii="Times New Roman" w:hAnsi="Times New Roman" w:cs="Times New Roman"/>
          <w:b/>
          <w:sz w:val="24"/>
          <w:szCs w:val="24"/>
        </w:rPr>
      </w:pPr>
      <w:r>
        <w:rPr>
          <w:rFonts w:ascii="Times New Roman" w:hAnsi="Times New Roman" w:cs="Times New Roman"/>
          <w:b/>
          <w:sz w:val="24"/>
          <w:szCs w:val="24"/>
        </w:rPr>
        <w:t>2.1.</w:t>
      </w:r>
      <w:r w:rsidR="00AA6B4B" w:rsidRPr="003C0DDF">
        <w:rPr>
          <w:rFonts w:ascii="Times New Roman" w:hAnsi="Times New Roman" w:cs="Times New Roman"/>
          <w:b/>
          <w:sz w:val="24"/>
          <w:szCs w:val="24"/>
        </w:rPr>
        <w:t>Направление и содержание программы коррекционной работы</w:t>
      </w:r>
      <w:bookmarkEnd w:id="6"/>
    </w:p>
    <w:p w:rsidR="00AA6B4B" w:rsidRPr="003C0DDF" w:rsidRDefault="00AA6B4B" w:rsidP="00AA6B4B">
      <w:pPr>
        <w:tabs>
          <w:tab w:val="left" w:pos="0"/>
          <w:tab w:val="right" w:leader="dot" w:pos="9639"/>
        </w:tabs>
        <w:spacing w:after="0" w:line="240" w:lineRule="auto"/>
        <w:ind w:firstLine="658"/>
        <w:jc w:val="both"/>
        <w:rPr>
          <w:rFonts w:ascii="Times New Roman" w:hAnsi="Times New Roman" w:cs="Times New Roman"/>
          <w:sz w:val="24"/>
          <w:szCs w:val="24"/>
        </w:rPr>
      </w:pPr>
      <w:r w:rsidRPr="003C0DDF">
        <w:rPr>
          <w:rFonts w:ascii="Times New Roman" w:hAnsi="Times New Roman" w:cs="Times New Roman"/>
          <w:bCs/>
          <w:sz w:val="24"/>
          <w:szCs w:val="24"/>
        </w:rPr>
        <w:t>Программа коррекционной работы</w:t>
      </w:r>
      <w:r w:rsidRPr="003C0DDF">
        <w:rPr>
          <w:rFonts w:ascii="Times New Roman" w:hAnsi="Times New Roman" w:cs="Times New Roman"/>
          <w:sz w:val="24"/>
          <w:szCs w:val="24"/>
        </w:rPr>
        <w:t xml:space="preserve"> предусматрива</w:t>
      </w:r>
      <w:r w:rsidR="006E0356" w:rsidRPr="003C0DDF">
        <w:rPr>
          <w:rFonts w:ascii="Times New Roman" w:hAnsi="Times New Roman" w:cs="Times New Roman"/>
          <w:sz w:val="24"/>
          <w:szCs w:val="24"/>
        </w:rPr>
        <w:t>ет</w:t>
      </w:r>
      <w:r w:rsidRPr="003C0DDF">
        <w:rPr>
          <w:rFonts w:ascii="Times New Roman" w:hAnsi="Times New Roman" w:cs="Times New Roman"/>
          <w:sz w:val="24"/>
          <w:szCs w:val="24"/>
        </w:rPr>
        <w:t xml:space="preserve"> индивидуализацию специального сопровождения обучающегося с ЗПР. </w:t>
      </w:r>
      <w:r w:rsidRPr="003C0DDF">
        <w:rPr>
          <w:rFonts w:ascii="Times New Roman" w:hAnsi="Times New Roman" w:cs="Times New Roman"/>
          <w:bCs/>
          <w:iCs/>
          <w:sz w:val="24"/>
          <w:szCs w:val="24"/>
        </w:rPr>
        <w:t>Содержание программы коррекционной работы для каждого обучающегося</w:t>
      </w:r>
      <w:r w:rsidRPr="003C0DDF">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AA6B4B" w:rsidRPr="003C0DDF" w:rsidRDefault="00AA6B4B" w:rsidP="00AA6B4B">
      <w:pPr>
        <w:pStyle w:val="14TexstOSNOVA1012"/>
        <w:spacing w:line="240" w:lineRule="auto"/>
        <w:ind w:firstLine="709"/>
        <w:rPr>
          <w:rFonts w:ascii="Times New Roman" w:hAnsi="Times New Roman" w:cs="Times New Roman"/>
          <w:color w:val="auto"/>
          <w:kern w:val="2"/>
          <w:sz w:val="24"/>
          <w:szCs w:val="24"/>
        </w:rPr>
      </w:pPr>
      <w:r w:rsidRPr="003C0DDF">
        <w:rPr>
          <w:rFonts w:ascii="Times New Roman" w:hAnsi="Times New Roman" w:cs="Times New Roman"/>
          <w:color w:val="auto"/>
          <w:kern w:val="2"/>
          <w:sz w:val="24"/>
          <w:szCs w:val="24"/>
        </w:rPr>
        <w:t xml:space="preserve">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w:t>
      </w:r>
      <w:r w:rsidR="002F6F2D" w:rsidRPr="003C0DDF">
        <w:rPr>
          <w:rFonts w:ascii="Times New Roman" w:hAnsi="Times New Roman" w:cs="Times New Roman"/>
          <w:color w:val="auto"/>
          <w:kern w:val="2"/>
          <w:sz w:val="24"/>
          <w:szCs w:val="24"/>
        </w:rPr>
        <w:t>АОП НОО</w:t>
      </w:r>
      <w:r w:rsidRPr="003C0DDF">
        <w:rPr>
          <w:rFonts w:ascii="Times New Roman" w:hAnsi="Times New Roman" w:cs="Times New Roman"/>
          <w:color w:val="auto"/>
          <w:kern w:val="2"/>
          <w:sz w:val="24"/>
          <w:szCs w:val="24"/>
        </w:rPr>
        <w:t>, коррекция недостатков в физическом и (или) психическом и речевом развитии обучающихся, их социальная адаптация.</w:t>
      </w:r>
    </w:p>
    <w:p w:rsidR="00AA6B4B" w:rsidRPr="003C0DDF" w:rsidRDefault="00AA6B4B" w:rsidP="00AA6B4B">
      <w:pPr>
        <w:tabs>
          <w:tab w:val="left" w:pos="0"/>
          <w:tab w:val="right" w:leader="dot" w:pos="9639"/>
        </w:tabs>
        <w:spacing w:after="0" w:line="240" w:lineRule="auto"/>
        <w:ind w:firstLine="709"/>
        <w:jc w:val="both"/>
        <w:rPr>
          <w:rFonts w:ascii="Times New Roman" w:hAnsi="Times New Roman" w:cs="Times New Roman"/>
          <w:sz w:val="24"/>
          <w:szCs w:val="24"/>
        </w:rPr>
      </w:pPr>
      <w:r w:rsidRPr="003C0DDF">
        <w:rPr>
          <w:rFonts w:ascii="Times New Roman" w:hAnsi="Times New Roman"/>
          <w:bCs/>
          <w:sz w:val="24"/>
          <w:szCs w:val="24"/>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Программа коррекционной работы</w:t>
      </w:r>
      <w:r w:rsidR="00286C63">
        <w:rPr>
          <w:rFonts w:ascii="Times New Roman" w:hAnsi="Times New Roman" w:cs="Times New Roman"/>
          <w:sz w:val="24"/>
          <w:szCs w:val="24"/>
        </w:rPr>
        <w:t xml:space="preserve"> </w:t>
      </w:r>
      <w:r w:rsidRPr="003C0DDF">
        <w:rPr>
          <w:rFonts w:ascii="Times New Roman" w:hAnsi="Times New Roman" w:cs="Times New Roman"/>
          <w:sz w:val="24"/>
          <w:szCs w:val="24"/>
        </w:rPr>
        <w:t>обеспечивает:</w:t>
      </w:r>
    </w:p>
    <w:p w:rsidR="00AA6B4B" w:rsidRPr="003C0DDF" w:rsidRDefault="00702B8F" w:rsidP="00637509">
      <w:pPr>
        <w:pStyle w:val="af4"/>
        <w:numPr>
          <w:ilvl w:val="0"/>
          <w:numId w:val="15"/>
        </w:numPr>
        <w:spacing w:line="240" w:lineRule="auto"/>
        <w:jc w:val="both"/>
      </w:pPr>
      <w:r w:rsidRPr="003C0DDF">
        <w:rPr>
          <w:caps w:val="0"/>
        </w:rPr>
        <w:t xml:space="preserve">выявление особых образовательных потребностей обучающихся с </w:t>
      </w:r>
      <w:r w:rsidR="00DB277C" w:rsidRPr="003C0DDF">
        <w:rPr>
          <w:caps w:val="0"/>
        </w:rPr>
        <w:t>ЗПР</w:t>
      </w:r>
      <w:r w:rsidRPr="003C0DDF">
        <w:rPr>
          <w:caps w:val="0"/>
        </w:rPr>
        <w:t>, обусловле</w:t>
      </w:r>
      <w:r w:rsidRPr="003C0DDF">
        <w:rPr>
          <w:caps w:val="0"/>
        </w:rPr>
        <w:t>н</w:t>
      </w:r>
      <w:r w:rsidRPr="003C0DDF">
        <w:rPr>
          <w:caps w:val="0"/>
        </w:rPr>
        <w:t>ных недостатками в их физическом и (или) психическом развитии;</w:t>
      </w:r>
    </w:p>
    <w:p w:rsidR="00AA6B4B" w:rsidRPr="003C0DDF" w:rsidRDefault="00702B8F" w:rsidP="00637509">
      <w:pPr>
        <w:pStyle w:val="af4"/>
        <w:numPr>
          <w:ilvl w:val="0"/>
          <w:numId w:val="15"/>
        </w:numPr>
        <w:spacing w:line="240" w:lineRule="auto"/>
        <w:jc w:val="both"/>
      </w:pPr>
      <w:r w:rsidRPr="003C0DDF">
        <w:rPr>
          <w:caps w:val="0"/>
        </w:rPr>
        <w:t xml:space="preserve">создание адекватных условий для реализации особых образовательных потребностей обучающихся с </w:t>
      </w:r>
      <w:r w:rsidR="00DB277C" w:rsidRPr="003C0DDF">
        <w:rPr>
          <w:caps w:val="0"/>
        </w:rPr>
        <w:t>ЗПР;</w:t>
      </w:r>
    </w:p>
    <w:p w:rsidR="00AA6B4B" w:rsidRPr="003C0DDF" w:rsidRDefault="00702B8F" w:rsidP="00637509">
      <w:pPr>
        <w:pStyle w:val="af4"/>
        <w:numPr>
          <w:ilvl w:val="0"/>
          <w:numId w:val="15"/>
        </w:numPr>
        <w:spacing w:line="240" w:lineRule="auto"/>
        <w:jc w:val="both"/>
      </w:pPr>
      <w:r w:rsidRPr="003C0DDF">
        <w:rPr>
          <w:caps w:val="0"/>
        </w:rPr>
        <w:t xml:space="preserve">осуществление индивидуально-ориентированного психолого-медико-педагогического сопровождения обучающихся с </w:t>
      </w:r>
      <w:r w:rsidR="00DB277C" w:rsidRPr="003C0DDF">
        <w:rPr>
          <w:caps w:val="0"/>
        </w:rPr>
        <w:t>ЗПР</w:t>
      </w:r>
      <w:r w:rsidRPr="003C0DDF">
        <w:rPr>
          <w:caps w:val="0"/>
        </w:rPr>
        <w:t xml:space="preserve"> с учетом их особых образовательных потребн</w:t>
      </w:r>
      <w:r w:rsidRPr="003C0DDF">
        <w:rPr>
          <w:caps w:val="0"/>
        </w:rPr>
        <w:t>о</w:t>
      </w:r>
      <w:r w:rsidRPr="003C0DDF">
        <w:rPr>
          <w:caps w:val="0"/>
        </w:rPr>
        <w:t>стей;</w:t>
      </w:r>
    </w:p>
    <w:p w:rsidR="00AA6B4B" w:rsidRPr="003C0DDF" w:rsidRDefault="00702B8F" w:rsidP="00637509">
      <w:pPr>
        <w:pStyle w:val="af4"/>
        <w:numPr>
          <w:ilvl w:val="0"/>
          <w:numId w:val="15"/>
        </w:numPr>
        <w:spacing w:line="240" w:lineRule="auto"/>
        <w:jc w:val="both"/>
      </w:pPr>
      <w:r w:rsidRPr="003C0DDF">
        <w:rPr>
          <w:caps w:val="0"/>
        </w:rPr>
        <w:t xml:space="preserve">оказание помощи в освоении обучающимися с </w:t>
      </w:r>
      <w:r w:rsidR="00DB277C" w:rsidRPr="003C0DDF">
        <w:rPr>
          <w:caps w:val="0"/>
        </w:rPr>
        <w:t>ЗПР АОП НОО</w:t>
      </w:r>
      <w:r w:rsidRPr="003C0DDF">
        <w:rPr>
          <w:caps w:val="0"/>
        </w:rPr>
        <w:t>;</w:t>
      </w:r>
    </w:p>
    <w:p w:rsidR="00AA6B4B" w:rsidRPr="003C0DDF" w:rsidRDefault="00702B8F" w:rsidP="00637509">
      <w:pPr>
        <w:pStyle w:val="af4"/>
        <w:numPr>
          <w:ilvl w:val="0"/>
          <w:numId w:val="15"/>
        </w:numPr>
        <w:spacing w:line="240" w:lineRule="auto"/>
        <w:jc w:val="both"/>
      </w:pPr>
      <w:r w:rsidRPr="003C0DDF">
        <w:rPr>
          <w:caps w:val="0"/>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w:t>
      </w:r>
      <w:r w:rsidRPr="003C0DDF">
        <w:rPr>
          <w:caps w:val="0"/>
        </w:rPr>
        <w:t>д</w:t>
      </w:r>
      <w:r w:rsidRPr="003C0DDF">
        <w:rPr>
          <w:caps w:val="0"/>
        </w:rPr>
        <w:t>ставлений об окружающем мире и собственных возможностях</w:t>
      </w:r>
      <w:r w:rsidR="00AA6B4B" w:rsidRPr="003C0DDF">
        <w:t>.</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 xml:space="preserve">Программа коррекционной работы </w:t>
      </w:r>
      <w:r w:rsidR="00830957" w:rsidRPr="003C0DDF">
        <w:rPr>
          <w:rFonts w:ascii="Times New Roman" w:hAnsi="Times New Roman" w:cs="Times New Roman"/>
          <w:color w:val="auto"/>
          <w:sz w:val="24"/>
          <w:szCs w:val="24"/>
        </w:rPr>
        <w:t>содержит</w:t>
      </w:r>
      <w:r w:rsidRPr="003C0DDF">
        <w:rPr>
          <w:rFonts w:ascii="Times New Roman" w:hAnsi="Times New Roman" w:cs="Times New Roman"/>
          <w:color w:val="auto"/>
          <w:sz w:val="24"/>
          <w:szCs w:val="24"/>
        </w:rPr>
        <w:t>:</w:t>
      </w:r>
    </w:p>
    <w:p w:rsidR="00AA6B4B" w:rsidRPr="003C0DDF" w:rsidRDefault="00AA6B4B" w:rsidP="00AA6B4B">
      <w:pPr>
        <w:spacing w:after="0" w:line="240" w:lineRule="auto"/>
        <w:ind w:firstLine="709"/>
        <w:jc w:val="both"/>
        <w:rPr>
          <w:rFonts w:ascii="Times New Roman" w:hAnsi="Times New Roman" w:cs="Times New Roman"/>
          <w:color w:val="auto"/>
          <w:sz w:val="24"/>
          <w:szCs w:val="24"/>
          <w:shd w:val="clear" w:color="auto" w:fill="FFFFFF"/>
        </w:rPr>
      </w:pPr>
      <w:r w:rsidRPr="003C0DDF">
        <w:rPr>
          <w:rFonts w:ascii="Times New Roman" w:hAnsi="Times New Roman" w:cs="Times New Roman"/>
          <w:color w:val="auto"/>
          <w:sz w:val="24"/>
          <w:szCs w:val="24"/>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w:t>
      </w:r>
      <w:r w:rsidR="002F6F2D" w:rsidRPr="003C0DDF">
        <w:rPr>
          <w:rFonts w:ascii="Times New Roman" w:hAnsi="Times New Roman" w:cs="Times New Roman"/>
          <w:color w:val="auto"/>
          <w:sz w:val="24"/>
          <w:szCs w:val="24"/>
        </w:rPr>
        <w:t>АОП НОО</w:t>
      </w:r>
      <w:r w:rsidRPr="003C0DDF">
        <w:rPr>
          <w:rFonts w:ascii="Times New Roman" w:hAnsi="Times New Roman" w:cs="Times New Roman"/>
          <w:color w:val="auto"/>
          <w:sz w:val="24"/>
          <w:szCs w:val="24"/>
        </w:rPr>
        <w:t>;</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shd w:val="clear" w:color="auto" w:fill="FFFFFF"/>
        </w:rPr>
        <w:t xml:space="preserve">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w:t>
      </w:r>
      <w:r w:rsidR="002F6F2D" w:rsidRPr="003C0DDF">
        <w:rPr>
          <w:rFonts w:ascii="Times New Roman" w:hAnsi="Times New Roman" w:cs="Times New Roman"/>
          <w:color w:val="auto"/>
          <w:sz w:val="24"/>
          <w:szCs w:val="24"/>
          <w:shd w:val="clear" w:color="auto" w:fill="FFFFFF"/>
        </w:rPr>
        <w:t>АОП НОО</w:t>
      </w:r>
      <w:r w:rsidRPr="003C0DDF">
        <w:rPr>
          <w:rFonts w:ascii="Times New Roman" w:hAnsi="Times New Roman" w:cs="Times New Roman"/>
          <w:color w:val="auto"/>
          <w:sz w:val="24"/>
          <w:szCs w:val="24"/>
        </w:rPr>
        <w:t>, корректировку коррекционных мероприятий;</w:t>
      </w:r>
    </w:p>
    <w:p w:rsidR="00AA6B4B" w:rsidRPr="003C0DDF" w:rsidRDefault="00AA6B4B" w:rsidP="00AA6B4B">
      <w:pPr>
        <w:suppressAutoHyphens w:val="0"/>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механизм взаимодействия в разработке и реализации коррекционных мероприятий п</w:t>
      </w:r>
      <w:r w:rsidRPr="003C0DDF">
        <w:rPr>
          <w:rFonts w:ascii="Times New Roman" w:hAnsi="Times New Roman" w:cs="Times New Roman"/>
          <w:color w:val="auto"/>
          <w:sz w:val="24"/>
          <w:szCs w:val="24"/>
        </w:rPr>
        <w:t>е</w:t>
      </w:r>
      <w:r w:rsidRPr="003C0DDF">
        <w:rPr>
          <w:rFonts w:ascii="Times New Roman" w:hAnsi="Times New Roman" w:cs="Times New Roman"/>
          <w:color w:val="auto"/>
          <w:sz w:val="24"/>
          <w:szCs w:val="24"/>
        </w:rPr>
        <w:t>дагогов, специалистов в области коррекционной педагогики и психологии, медицинских р</w:t>
      </w:r>
      <w:r w:rsidRPr="003C0DDF">
        <w:rPr>
          <w:rFonts w:ascii="Times New Roman" w:hAnsi="Times New Roman" w:cs="Times New Roman"/>
          <w:color w:val="auto"/>
          <w:sz w:val="24"/>
          <w:szCs w:val="24"/>
        </w:rPr>
        <w:t>а</w:t>
      </w:r>
      <w:r w:rsidRPr="003C0DDF">
        <w:rPr>
          <w:rFonts w:ascii="Times New Roman" w:hAnsi="Times New Roman" w:cs="Times New Roman"/>
          <w:color w:val="auto"/>
          <w:sz w:val="24"/>
          <w:szCs w:val="24"/>
        </w:rPr>
        <w:t>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AA6B4B" w:rsidRPr="003C0DDF" w:rsidRDefault="00AA6B4B" w:rsidP="00AA6B4B">
      <w:pPr>
        <w:suppressAutoHyphens w:val="0"/>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планируемые результаты коррекционной работы.</w:t>
      </w:r>
    </w:p>
    <w:p w:rsidR="00AA6B4B" w:rsidRPr="003C0DDF" w:rsidRDefault="00AA6B4B" w:rsidP="00AA6B4B">
      <w:pPr>
        <w:pStyle w:val="af0"/>
        <w:spacing w:line="240" w:lineRule="auto"/>
        <w:ind w:firstLine="454"/>
        <w:rPr>
          <w:rFonts w:ascii="Times New Roman" w:hAnsi="Times New Roman"/>
          <w:color w:val="auto"/>
          <w:sz w:val="24"/>
          <w:szCs w:val="24"/>
        </w:rPr>
      </w:pPr>
      <w:r w:rsidRPr="003C0DDF">
        <w:rPr>
          <w:rFonts w:ascii="Times New Roman" w:hAnsi="Times New Roman"/>
          <w:color w:val="auto"/>
          <w:sz w:val="24"/>
          <w:szCs w:val="24"/>
        </w:rPr>
        <w:t xml:space="preserve">Программа коррекционной работы </w:t>
      </w:r>
      <w:r w:rsidR="00830957" w:rsidRPr="003C0DDF">
        <w:rPr>
          <w:rFonts w:ascii="Times New Roman" w:hAnsi="Times New Roman"/>
          <w:color w:val="auto"/>
          <w:sz w:val="24"/>
          <w:szCs w:val="24"/>
        </w:rPr>
        <w:t>вкл</w:t>
      </w:r>
      <w:r w:rsidR="00DB277C" w:rsidRPr="003C0DDF">
        <w:rPr>
          <w:rFonts w:ascii="Times New Roman" w:hAnsi="Times New Roman"/>
          <w:color w:val="auto"/>
          <w:sz w:val="24"/>
          <w:szCs w:val="24"/>
        </w:rPr>
        <w:t>ю</w:t>
      </w:r>
      <w:r w:rsidR="00830957" w:rsidRPr="003C0DDF">
        <w:rPr>
          <w:rFonts w:ascii="Times New Roman" w:hAnsi="Times New Roman"/>
          <w:color w:val="auto"/>
          <w:sz w:val="24"/>
          <w:szCs w:val="24"/>
        </w:rPr>
        <w:t>чает</w:t>
      </w:r>
      <w:r w:rsidRPr="003C0DDF">
        <w:rPr>
          <w:rFonts w:ascii="Times New Roman" w:hAnsi="Times New Roman"/>
          <w:color w:val="auto"/>
          <w:spacing w:val="2"/>
          <w:sz w:val="24"/>
          <w:szCs w:val="24"/>
        </w:rPr>
        <w:t xml:space="preserve"> в себя взаимосвязанные на</w:t>
      </w:r>
      <w:r w:rsidRPr="003C0DDF">
        <w:rPr>
          <w:rFonts w:ascii="Times New Roman" w:hAnsi="Times New Roman"/>
          <w:color w:val="auto"/>
          <w:sz w:val="24"/>
          <w:szCs w:val="24"/>
        </w:rPr>
        <w:t>правления, о</w:t>
      </w:r>
      <w:r w:rsidRPr="003C0DDF">
        <w:rPr>
          <w:rFonts w:ascii="Times New Roman" w:hAnsi="Times New Roman"/>
          <w:color w:val="auto"/>
          <w:sz w:val="24"/>
          <w:szCs w:val="24"/>
        </w:rPr>
        <w:t>т</w:t>
      </w:r>
      <w:r w:rsidRPr="003C0DDF">
        <w:rPr>
          <w:rFonts w:ascii="Times New Roman" w:hAnsi="Times New Roman"/>
          <w:color w:val="auto"/>
          <w:sz w:val="24"/>
          <w:szCs w:val="24"/>
        </w:rPr>
        <w:t>ражающие её основное содержание:</w:t>
      </w:r>
    </w:p>
    <w:p w:rsidR="00AA6B4B" w:rsidRPr="003C0DDF" w:rsidRDefault="00AA6B4B" w:rsidP="00AA6B4B">
      <w:pPr>
        <w:pStyle w:val="21"/>
        <w:spacing w:line="240" w:lineRule="auto"/>
        <w:rPr>
          <w:sz w:val="24"/>
        </w:rPr>
      </w:pPr>
      <w:r w:rsidRPr="003C0DDF">
        <w:rPr>
          <w:iCs/>
          <w:spacing w:val="2"/>
          <w:sz w:val="24"/>
        </w:rPr>
        <w:lastRenderedPageBreak/>
        <w:t>диагностическая работа,</w:t>
      </w:r>
      <w:r w:rsidRPr="003C0DDF">
        <w:rPr>
          <w:spacing w:val="2"/>
          <w:sz w:val="24"/>
        </w:rPr>
        <w:t xml:space="preserve"> обеспечивающая </w:t>
      </w:r>
      <w:r w:rsidRPr="003C0DDF">
        <w:rPr>
          <w:sz w:val="24"/>
        </w:rPr>
        <w:t>проведение комплексного обслед</w:t>
      </w:r>
      <w:r w:rsidRPr="003C0DDF">
        <w:rPr>
          <w:sz w:val="24"/>
        </w:rPr>
        <w:t>о</w:t>
      </w:r>
      <w:r w:rsidRPr="003C0DDF">
        <w:rPr>
          <w:sz w:val="24"/>
        </w:rPr>
        <w:t>вания обучающихся с ЗПР и подготовку ре</w:t>
      </w:r>
      <w:r w:rsidRPr="003C0DDF">
        <w:rPr>
          <w:spacing w:val="2"/>
          <w:sz w:val="24"/>
        </w:rPr>
        <w:t>комендаций по оказанию им психол</w:t>
      </w:r>
      <w:r w:rsidRPr="003C0DDF">
        <w:rPr>
          <w:spacing w:val="2"/>
          <w:sz w:val="24"/>
        </w:rPr>
        <w:t>о</w:t>
      </w:r>
      <w:r w:rsidRPr="003C0DDF">
        <w:rPr>
          <w:spacing w:val="2"/>
          <w:sz w:val="24"/>
        </w:rPr>
        <w:t>го­медико­педагогиче</w:t>
      </w:r>
      <w:r w:rsidRPr="003C0DDF">
        <w:rPr>
          <w:sz w:val="24"/>
        </w:rPr>
        <w:t>ской помощи;</w:t>
      </w:r>
    </w:p>
    <w:p w:rsidR="00AA6B4B" w:rsidRPr="003C0DDF" w:rsidRDefault="00AA6B4B" w:rsidP="00AA6B4B">
      <w:pPr>
        <w:pStyle w:val="21"/>
        <w:spacing w:line="240" w:lineRule="auto"/>
        <w:rPr>
          <w:sz w:val="24"/>
        </w:rPr>
      </w:pPr>
      <w:r w:rsidRPr="003C0DDF">
        <w:rPr>
          <w:iCs/>
          <w:sz w:val="24"/>
        </w:rPr>
        <w:t>коррекционно­развивающая работа,</w:t>
      </w:r>
      <w:r w:rsidRPr="003C0DDF">
        <w:rPr>
          <w:sz w:val="24"/>
        </w:rPr>
        <w:t xml:space="preserve"> обеспечивающая своевременную специ</w:t>
      </w:r>
      <w:r w:rsidRPr="003C0DDF">
        <w:rPr>
          <w:sz w:val="24"/>
        </w:rPr>
        <w:t>а</w:t>
      </w:r>
      <w:r w:rsidRPr="003C0DDF">
        <w:rPr>
          <w:sz w:val="24"/>
        </w:rPr>
        <w:t>лизированную помощь в освоении содержания образования и коррекцию недостатков в пс</w:t>
      </w:r>
      <w:r w:rsidRPr="003C0DDF">
        <w:rPr>
          <w:sz w:val="24"/>
        </w:rPr>
        <w:t>и</w:t>
      </w:r>
      <w:r w:rsidRPr="003C0DDF">
        <w:rPr>
          <w:sz w:val="24"/>
        </w:rPr>
        <w:t xml:space="preserve">хофизическом развитии обучающихся с ЗПР; </w:t>
      </w:r>
    </w:p>
    <w:p w:rsidR="00AA6B4B" w:rsidRPr="003C0DDF" w:rsidRDefault="00AA6B4B" w:rsidP="00AA6B4B">
      <w:pPr>
        <w:pStyle w:val="21"/>
        <w:spacing w:line="240" w:lineRule="auto"/>
        <w:rPr>
          <w:spacing w:val="-2"/>
          <w:sz w:val="24"/>
        </w:rPr>
      </w:pPr>
      <w:r w:rsidRPr="003C0DDF">
        <w:rPr>
          <w:iCs/>
          <w:spacing w:val="2"/>
          <w:sz w:val="24"/>
        </w:rPr>
        <w:t>консультативная работа,</w:t>
      </w:r>
      <w:r w:rsidRPr="003C0DDF">
        <w:rPr>
          <w:spacing w:val="2"/>
          <w:sz w:val="24"/>
        </w:rPr>
        <w:t xml:space="preserve"> обеспечивающая непрерывность специального с</w:t>
      </w:r>
      <w:r w:rsidRPr="003C0DDF">
        <w:rPr>
          <w:spacing w:val="2"/>
          <w:sz w:val="24"/>
        </w:rPr>
        <w:t>о</w:t>
      </w:r>
      <w:r w:rsidRPr="003C0DDF">
        <w:rPr>
          <w:spacing w:val="2"/>
          <w:sz w:val="24"/>
        </w:rPr>
        <w:t xml:space="preserve">провождения обучающихся с ЗПР и их семей по вопросам реализации </w:t>
      </w:r>
      <w:r w:rsidRPr="003C0DDF">
        <w:rPr>
          <w:sz w:val="24"/>
        </w:rPr>
        <w:t>дифференцирова</w:t>
      </w:r>
      <w:r w:rsidRPr="003C0DDF">
        <w:rPr>
          <w:sz w:val="24"/>
        </w:rPr>
        <w:t>н</w:t>
      </w:r>
      <w:r w:rsidRPr="003C0DDF">
        <w:rPr>
          <w:sz w:val="24"/>
        </w:rPr>
        <w:t>ных психолого­педагогических условий об</w:t>
      </w:r>
      <w:r w:rsidRPr="003C0DDF">
        <w:rPr>
          <w:spacing w:val="-2"/>
          <w:sz w:val="24"/>
        </w:rPr>
        <w:t>учения, воспитания, коррекции, развития и соци</w:t>
      </w:r>
      <w:r w:rsidRPr="003C0DDF">
        <w:rPr>
          <w:spacing w:val="-2"/>
          <w:sz w:val="24"/>
        </w:rPr>
        <w:t>а</w:t>
      </w:r>
      <w:r w:rsidRPr="003C0DDF">
        <w:rPr>
          <w:spacing w:val="-2"/>
          <w:sz w:val="24"/>
        </w:rPr>
        <w:t>лизации;</w:t>
      </w:r>
    </w:p>
    <w:p w:rsidR="00AA6B4B" w:rsidRPr="003C0DDF" w:rsidRDefault="00AA6B4B" w:rsidP="00AA6B4B">
      <w:pPr>
        <w:pStyle w:val="21"/>
        <w:spacing w:line="240" w:lineRule="auto"/>
        <w:rPr>
          <w:sz w:val="24"/>
        </w:rPr>
      </w:pPr>
      <w:r w:rsidRPr="003C0DDF">
        <w:rPr>
          <w:iCs/>
          <w:spacing w:val="2"/>
          <w:sz w:val="24"/>
        </w:rPr>
        <w:t>информационно­просветительская работа,</w:t>
      </w:r>
      <w:r w:rsidRPr="003C0DDF">
        <w:rPr>
          <w:spacing w:val="2"/>
          <w:sz w:val="24"/>
        </w:rPr>
        <w:t xml:space="preserve"> направленная на разъяснительную деятельность по вопросам, связанным </w:t>
      </w:r>
      <w:r w:rsidRPr="003C0DDF">
        <w:rPr>
          <w:sz w:val="24"/>
        </w:rPr>
        <w:t>с особенностями образовательного процесса для об</w:t>
      </w:r>
      <w:r w:rsidRPr="003C0DDF">
        <w:rPr>
          <w:sz w:val="24"/>
        </w:rPr>
        <w:t>у</w:t>
      </w:r>
      <w:r w:rsidRPr="003C0DDF">
        <w:rPr>
          <w:sz w:val="24"/>
        </w:rPr>
        <w:t>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830957" w:rsidRPr="003C0DDF" w:rsidRDefault="00DB277C" w:rsidP="00DB277C">
      <w:pPr>
        <w:pStyle w:val="21"/>
        <w:numPr>
          <w:ilvl w:val="0"/>
          <w:numId w:val="0"/>
        </w:numPr>
        <w:spacing w:line="240" w:lineRule="auto"/>
        <w:ind w:left="680"/>
        <w:jc w:val="center"/>
        <w:rPr>
          <w:b/>
          <w:sz w:val="24"/>
        </w:rPr>
      </w:pPr>
      <w:r w:rsidRPr="003C0DDF">
        <w:rPr>
          <w:b/>
          <w:sz w:val="24"/>
        </w:rPr>
        <w:t>Программа коррекционной работы</w:t>
      </w:r>
    </w:p>
    <w:tbl>
      <w:tblPr>
        <w:tblStyle w:val="affa"/>
        <w:tblW w:w="0" w:type="auto"/>
        <w:tblLook w:val="04A0"/>
      </w:tblPr>
      <w:tblGrid>
        <w:gridCol w:w="2116"/>
        <w:gridCol w:w="4834"/>
        <w:gridCol w:w="2908"/>
      </w:tblGrid>
      <w:tr w:rsidR="0027382D" w:rsidRPr="003C0DDF" w:rsidTr="0027382D">
        <w:tc>
          <w:tcPr>
            <w:tcW w:w="1951" w:type="dxa"/>
          </w:tcPr>
          <w:p w:rsidR="0027382D" w:rsidRPr="003C0DDF" w:rsidRDefault="0027382D" w:rsidP="00DB277C">
            <w:pPr>
              <w:spacing w:after="0"/>
              <w:jc w:val="center"/>
              <w:rPr>
                <w:rFonts w:ascii="Times New Roman" w:hAnsi="Times New Roman" w:cs="Times New Roman"/>
                <w:color w:val="auto"/>
                <w:sz w:val="24"/>
                <w:szCs w:val="24"/>
              </w:rPr>
            </w:pPr>
            <w:r w:rsidRPr="003C0DDF">
              <w:rPr>
                <w:rFonts w:ascii="Times New Roman" w:hAnsi="Times New Roman" w:cs="Times New Roman"/>
                <w:color w:val="auto"/>
                <w:sz w:val="24"/>
                <w:szCs w:val="24"/>
              </w:rPr>
              <w:t>Направление</w:t>
            </w:r>
          </w:p>
        </w:tc>
        <w:tc>
          <w:tcPr>
            <w:tcW w:w="5103" w:type="dxa"/>
          </w:tcPr>
          <w:p w:rsidR="0027382D" w:rsidRPr="003C0DDF" w:rsidRDefault="0027382D" w:rsidP="00DB277C">
            <w:pPr>
              <w:spacing w:after="0"/>
              <w:jc w:val="center"/>
              <w:rPr>
                <w:rFonts w:ascii="Times New Roman" w:hAnsi="Times New Roman" w:cs="Times New Roman"/>
                <w:color w:val="auto"/>
                <w:sz w:val="24"/>
                <w:szCs w:val="24"/>
              </w:rPr>
            </w:pPr>
            <w:r w:rsidRPr="003C0DDF">
              <w:rPr>
                <w:rFonts w:ascii="Times New Roman" w:hAnsi="Times New Roman" w:cs="Times New Roman"/>
                <w:color w:val="auto"/>
                <w:sz w:val="24"/>
                <w:szCs w:val="24"/>
              </w:rPr>
              <w:t>Содержание</w:t>
            </w:r>
          </w:p>
        </w:tc>
        <w:tc>
          <w:tcPr>
            <w:tcW w:w="2517" w:type="dxa"/>
          </w:tcPr>
          <w:p w:rsidR="0027382D" w:rsidRPr="003C0DDF" w:rsidRDefault="0027382D" w:rsidP="00DB277C">
            <w:pPr>
              <w:spacing w:after="0"/>
              <w:jc w:val="center"/>
              <w:rPr>
                <w:rFonts w:ascii="Times New Roman" w:hAnsi="Times New Roman" w:cs="Times New Roman"/>
                <w:color w:val="auto"/>
                <w:sz w:val="24"/>
                <w:szCs w:val="24"/>
              </w:rPr>
            </w:pPr>
            <w:r w:rsidRPr="003C0DDF">
              <w:rPr>
                <w:rFonts w:ascii="Times New Roman" w:hAnsi="Times New Roman" w:cs="Times New Roman"/>
                <w:color w:val="auto"/>
                <w:sz w:val="24"/>
                <w:szCs w:val="24"/>
              </w:rPr>
              <w:t>Формы взаимодействия специалистов</w:t>
            </w:r>
          </w:p>
        </w:tc>
      </w:tr>
      <w:tr w:rsidR="0027382D" w:rsidRPr="003C0DDF" w:rsidTr="0027382D">
        <w:tc>
          <w:tcPr>
            <w:tcW w:w="1951" w:type="dxa"/>
          </w:tcPr>
          <w:p w:rsidR="0027382D" w:rsidRPr="003C0DDF" w:rsidRDefault="0027382D" w:rsidP="00DE1AE8">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Диагностическ</w:t>
            </w:r>
            <w:r w:rsidR="00DE1AE8" w:rsidRPr="003C0DDF">
              <w:rPr>
                <w:rFonts w:ascii="Times New Roman" w:hAnsi="Times New Roman" w:cs="Times New Roman"/>
                <w:color w:val="auto"/>
                <w:sz w:val="24"/>
                <w:szCs w:val="24"/>
              </w:rPr>
              <w:t>ое</w:t>
            </w:r>
          </w:p>
        </w:tc>
        <w:tc>
          <w:tcPr>
            <w:tcW w:w="5103" w:type="dxa"/>
          </w:tcPr>
          <w:p w:rsidR="0027382D" w:rsidRPr="003C0DDF" w:rsidRDefault="0027382D" w:rsidP="00637509">
            <w:pPr>
              <w:pStyle w:val="af4"/>
              <w:numPr>
                <w:ilvl w:val="0"/>
                <w:numId w:val="16"/>
              </w:numPr>
              <w:spacing w:line="240" w:lineRule="auto"/>
              <w:jc w:val="both"/>
              <w:rPr>
                <w:kern w:val="24"/>
              </w:rPr>
            </w:pPr>
            <w:r w:rsidRPr="003C0DDF">
              <w:rPr>
                <w:caps w:val="0"/>
                <w:kern w:val="24"/>
              </w:rPr>
              <w:t>своевременное выявление обучающихся, нуждающихся в создании специальных</w:t>
            </w:r>
          </w:p>
          <w:p w:rsidR="0027382D" w:rsidRPr="003C0DDF" w:rsidRDefault="0027382D" w:rsidP="00637509">
            <w:pPr>
              <w:pStyle w:val="af4"/>
              <w:numPr>
                <w:ilvl w:val="0"/>
                <w:numId w:val="16"/>
              </w:numPr>
              <w:spacing w:line="240" w:lineRule="auto"/>
              <w:jc w:val="both"/>
              <w:rPr>
                <w:kern w:val="24"/>
              </w:rPr>
            </w:pPr>
            <w:r w:rsidRPr="003C0DDF">
              <w:rPr>
                <w:caps w:val="0"/>
                <w:kern w:val="24"/>
              </w:rPr>
              <w:t>образовательных условий в образов</w:t>
            </w:r>
            <w:r w:rsidRPr="003C0DDF">
              <w:rPr>
                <w:caps w:val="0"/>
                <w:kern w:val="24"/>
              </w:rPr>
              <w:t>а</w:t>
            </w:r>
            <w:r w:rsidRPr="003C0DDF">
              <w:rPr>
                <w:caps w:val="0"/>
                <w:kern w:val="24"/>
              </w:rPr>
              <w:t>тельной организации</w:t>
            </w:r>
          </w:p>
          <w:p w:rsidR="0027382D" w:rsidRPr="003C0DDF" w:rsidRDefault="0027382D" w:rsidP="00637509">
            <w:pPr>
              <w:pStyle w:val="af4"/>
              <w:numPr>
                <w:ilvl w:val="0"/>
                <w:numId w:val="16"/>
              </w:numPr>
              <w:spacing w:line="240" w:lineRule="auto"/>
              <w:jc w:val="both"/>
              <w:rPr>
                <w:kern w:val="24"/>
              </w:rPr>
            </w:pPr>
            <w:r w:rsidRPr="003C0DDF">
              <w:rPr>
                <w:caps w:val="0"/>
                <w:kern w:val="24"/>
              </w:rPr>
              <w:t>изучение развития эмоционально-волевой, познавательной, речевой сфер, личностных</w:t>
            </w:r>
          </w:p>
          <w:p w:rsidR="0027382D" w:rsidRPr="003C0DDF" w:rsidRDefault="0027382D" w:rsidP="00637509">
            <w:pPr>
              <w:pStyle w:val="af4"/>
              <w:numPr>
                <w:ilvl w:val="0"/>
                <w:numId w:val="16"/>
              </w:numPr>
              <w:spacing w:line="240" w:lineRule="auto"/>
              <w:jc w:val="both"/>
              <w:rPr>
                <w:kern w:val="24"/>
              </w:rPr>
            </w:pPr>
            <w:r w:rsidRPr="003C0DDF">
              <w:rPr>
                <w:caps w:val="0"/>
                <w:kern w:val="24"/>
              </w:rPr>
              <w:t>особенностей, социальной ситуации ра</w:t>
            </w:r>
            <w:r w:rsidRPr="003C0DDF">
              <w:rPr>
                <w:caps w:val="0"/>
                <w:kern w:val="24"/>
              </w:rPr>
              <w:t>з</w:t>
            </w:r>
            <w:r w:rsidRPr="003C0DDF">
              <w:rPr>
                <w:caps w:val="0"/>
                <w:kern w:val="24"/>
              </w:rPr>
              <w:t>вития и условий семейного воспитания</w:t>
            </w:r>
          </w:p>
          <w:p w:rsidR="0027382D" w:rsidRPr="003C0DDF" w:rsidRDefault="0027382D" w:rsidP="00637509">
            <w:pPr>
              <w:pStyle w:val="af4"/>
              <w:numPr>
                <w:ilvl w:val="0"/>
                <w:numId w:val="16"/>
              </w:numPr>
              <w:spacing w:line="240" w:lineRule="auto"/>
              <w:jc w:val="both"/>
              <w:rPr>
                <w:kern w:val="24"/>
              </w:rPr>
            </w:pPr>
            <w:r w:rsidRPr="003C0DDF">
              <w:rPr>
                <w:caps w:val="0"/>
                <w:kern w:val="24"/>
              </w:rPr>
              <w:t>обучающихся с ЗПР;</w:t>
            </w:r>
          </w:p>
          <w:p w:rsidR="0027382D" w:rsidRPr="003C0DDF" w:rsidRDefault="0027382D" w:rsidP="00637509">
            <w:pPr>
              <w:pStyle w:val="af4"/>
              <w:numPr>
                <w:ilvl w:val="0"/>
                <w:numId w:val="16"/>
              </w:numPr>
              <w:spacing w:line="240" w:lineRule="auto"/>
              <w:jc w:val="both"/>
              <w:rPr>
                <w:kern w:val="24"/>
              </w:rPr>
            </w:pPr>
            <w:r w:rsidRPr="003C0DDF">
              <w:rPr>
                <w:caps w:val="0"/>
                <w:kern w:val="24"/>
              </w:rPr>
              <w:t>составление характеристики – предста</w:t>
            </w:r>
            <w:r w:rsidRPr="003C0DDF">
              <w:rPr>
                <w:caps w:val="0"/>
                <w:kern w:val="24"/>
              </w:rPr>
              <w:t>в</w:t>
            </w:r>
            <w:r w:rsidRPr="003C0DDF">
              <w:rPr>
                <w:caps w:val="0"/>
                <w:kern w:val="24"/>
              </w:rPr>
              <w:t>ления и заявки в ПМПК;</w:t>
            </w:r>
          </w:p>
          <w:p w:rsidR="0027382D" w:rsidRPr="003C0DDF" w:rsidRDefault="0027382D" w:rsidP="00637509">
            <w:pPr>
              <w:pStyle w:val="af4"/>
              <w:numPr>
                <w:ilvl w:val="0"/>
                <w:numId w:val="16"/>
              </w:numPr>
              <w:spacing w:line="240" w:lineRule="auto"/>
              <w:jc w:val="both"/>
              <w:rPr>
                <w:kern w:val="24"/>
              </w:rPr>
            </w:pPr>
            <w:r w:rsidRPr="003C0DDF">
              <w:rPr>
                <w:caps w:val="0"/>
                <w:kern w:val="24"/>
              </w:rPr>
              <w:t>получение и анализ заключения ко</w:t>
            </w:r>
            <w:r w:rsidRPr="003C0DDF">
              <w:rPr>
                <w:caps w:val="0"/>
                <w:kern w:val="24"/>
              </w:rPr>
              <w:t>м</w:t>
            </w:r>
            <w:r w:rsidRPr="003C0DDF">
              <w:rPr>
                <w:caps w:val="0"/>
                <w:kern w:val="24"/>
              </w:rPr>
              <w:t>плексного обследования в ПМПК для определения</w:t>
            </w:r>
          </w:p>
          <w:p w:rsidR="0027382D" w:rsidRPr="003C0DDF" w:rsidRDefault="0027382D" w:rsidP="00637509">
            <w:pPr>
              <w:pStyle w:val="af4"/>
              <w:numPr>
                <w:ilvl w:val="0"/>
                <w:numId w:val="16"/>
              </w:numPr>
              <w:spacing w:line="240" w:lineRule="auto"/>
              <w:jc w:val="both"/>
              <w:rPr>
                <w:kern w:val="24"/>
              </w:rPr>
            </w:pPr>
            <w:r w:rsidRPr="003C0DDF">
              <w:rPr>
                <w:caps w:val="0"/>
                <w:kern w:val="24"/>
              </w:rPr>
              <w:t>особых образовательных потребностей составление рекомендаций для педагогов и</w:t>
            </w:r>
          </w:p>
          <w:p w:rsidR="0027382D" w:rsidRPr="003C0DDF" w:rsidRDefault="0027382D" w:rsidP="00637509">
            <w:pPr>
              <w:pStyle w:val="af4"/>
              <w:numPr>
                <w:ilvl w:val="0"/>
                <w:numId w:val="16"/>
              </w:numPr>
              <w:spacing w:line="240" w:lineRule="auto"/>
              <w:jc w:val="both"/>
              <w:rPr>
                <w:kern w:val="24"/>
              </w:rPr>
            </w:pPr>
            <w:r w:rsidRPr="003C0DDF">
              <w:rPr>
                <w:caps w:val="0"/>
                <w:kern w:val="24"/>
              </w:rPr>
              <w:t>родителей (поиск избирательных сп</w:t>
            </w:r>
            <w:r w:rsidRPr="003C0DDF">
              <w:rPr>
                <w:caps w:val="0"/>
                <w:kern w:val="24"/>
              </w:rPr>
              <w:t>о</w:t>
            </w:r>
            <w:r w:rsidRPr="003C0DDF">
              <w:rPr>
                <w:caps w:val="0"/>
                <w:kern w:val="24"/>
              </w:rPr>
              <w:t>собностей, подбор оптимальных мет</w:t>
            </w:r>
            <w:r w:rsidRPr="003C0DDF">
              <w:rPr>
                <w:caps w:val="0"/>
                <w:kern w:val="24"/>
              </w:rPr>
              <w:t>о</w:t>
            </w:r>
            <w:r w:rsidRPr="003C0DDF">
              <w:rPr>
                <w:caps w:val="0"/>
                <w:kern w:val="24"/>
              </w:rPr>
              <w:t>дов, формы</w:t>
            </w:r>
          </w:p>
          <w:p w:rsidR="0027382D" w:rsidRPr="003C0DDF" w:rsidRDefault="0027382D" w:rsidP="00637509">
            <w:pPr>
              <w:pStyle w:val="af4"/>
              <w:numPr>
                <w:ilvl w:val="0"/>
                <w:numId w:val="16"/>
              </w:numPr>
              <w:spacing w:line="240" w:lineRule="auto"/>
              <w:jc w:val="both"/>
              <w:rPr>
                <w:kern w:val="24"/>
              </w:rPr>
            </w:pPr>
            <w:r w:rsidRPr="003C0DDF">
              <w:rPr>
                <w:caps w:val="0"/>
                <w:kern w:val="24"/>
              </w:rPr>
              <w:t>обучения, стиля учебного взаимодейс</w:t>
            </w:r>
            <w:r w:rsidRPr="003C0DDF">
              <w:rPr>
                <w:caps w:val="0"/>
                <w:kern w:val="24"/>
              </w:rPr>
              <w:t>т</w:t>
            </w:r>
            <w:r w:rsidRPr="003C0DDF">
              <w:rPr>
                <w:caps w:val="0"/>
                <w:kern w:val="24"/>
              </w:rPr>
              <w:t>вия);</w:t>
            </w:r>
          </w:p>
          <w:p w:rsidR="0027382D" w:rsidRPr="003C0DDF" w:rsidRDefault="0027382D" w:rsidP="00637509">
            <w:pPr>
              <w:pStyle w:val="af4"/>
              <w:numPr>
                <w:ilvl w:val="0"/>
                <w:numId w:val="16"/>
              </w:numPr>
              <w:spacing w:line="240" w:lineRule="auto"/>
              <w:jc w:val="both"/>
              <w:rPr>
                <w:kern w:val="24"/>
              </w:rPr>
            </w:pPr>
            <w:r w:rsidRPr="003C0DDF">
              <w:rPr>
                <w:caps w:val="0"/>
                <w:kern w:val="24"/>
              </w:rPr>
              <w:t>комплексный сбор сведений об обуча</w:t>
            </w:r>
            <w:r w:rsidRPr="003C0DDF">
              <w:rPr>
                <w:caps w:val="0"/>
                <w:kern w:val="24"/>
              </w:rPr>
              <w:t>ю</w:t>
            </w:r>
            <w:r w:rsidRPr="003C0DDF">
              <w:rPr>
                <w:caps w:val="0"/>
                <w:kern w:val="24"/>
              </w:rPr>
              <w:t>щемся на основе диагностической и</w:t>
            </w:r>
            <w:r w:rsidRPr="003C0DDF">
              <w:rPr>
                <w:caps w:val="0"/>
                <w:kern w:val="24"/>
              </w:rPr>
              <w:t>н</w:t>
            </w:r>
            <w:r w:rsidRPr="003C0DDF">
              <w:rPr>
                <w:caps w:val="0"/>
                <w:kern w:val="24"/>
              </w:rPr>
              <w:t>формации</w:t>
            </w:r>
          </w:p>
          <w:p w:rsidR="0027382D" w:rsidRPr="003C0DDF" w:rsidRDefault="0027382D" w:rsidP="00637509">
            <w:pPr>
              <w:pStyle w:val="af4"/>
              <w:numPr>
                <w:ilvl w:val="0"/>
                <w:numId w:val="16"/>
              </w:numPr>
              <w:spacing w:line="240" w:lineRule="auto"/>
              <w:jc w:val="both"/>
              <w:rPr>
                <w:kern w:val="24"/>
              </w:rPr>
            </w:pPr>
            <w:r w:rsidRPr="003C0DDF">
              <w:rPr>
                <w:caps w:val="0"/>
                <w:kern w:val="24"/>
              </w:rPr>
              <w:t>от специалистов различного профиля; определение уровня актуального и зоны</w:t>
            </w:r>
          </w:p>
          <w:p w:rsidR="0027382D" w:rsidRPr="003C0DDF" w:rsidRDefault="0027382D" w:rsidP="00637509">
            <w:pPr>
              <w:pStyle w:val="af4"/>
              <w:numPr>
                <w:ilvl w:val="0"/>
                <w:numId w:val="16"/>
              </w:numPr>
              <w:spacing w:line="240" w:lineRule="auto"/>
              <w:jc w:val="both"/>
              <w:rPr>
                <w:kern w:val="24"/>
              </w:rPr>
            </w:pPr>
            <w:r w:rsidRPr="003C0DDF">
              <w:rPr>
                <w:caps w:val="0"/>
                <w:kern w:val="24"/>
              </w:rPr>
              <w:t xml:space="preserve">ближайшего развития обучающегося с </w:t>
            </w:r>
            <w:r w:rsidR="00DE1AE8" w:rsidRPr="003C0DDF">
              <w:rPr>
                <w:caps w:val="0"/>
                <w:kern w:val="24"/>
              </w:rPr>
              <w:t>ЗПР</w:t>
            </w:r>
            <w:r w:rsidRPr="003C0DDF">
              <w:rPr>
                <w:caps w:val="0"/>
                <w:kern w:val="24"/>
              </w:rPr>
              <w:t>, выявление его резервных возмо</w:t>
            </w:r>
            <w:r w:rsidRPr="003C0DDF">
              <w:rPr>
                <w:caps w:val="0"/>
                <w:kern w:val="24"/>
              </w:rPr>
              <w:t>ж</w:t>
            </w:r>
            <w:r w:rsidRPr="003C0DDF">
              <w:rPr>
                <w:caps w:val="0"/>
                <w:kern w:val="24"/>
              </w:rPr>
              <w:t>ностей.</w:t>
            </w:r>
          </w:p>
          <w:p w:rsidR="0027382D" w:rsidRPr="003C0DDF" w:rsidRDefault="0027382D" w:rsidP="00637509">
            <w:pPr>
              <w:pStyle w:val="af4"/>
              <w:numPr>
                <w:ilvl w:val="0"/>
                <w:numId w:val="16"/>
              </w:numPr>
              <w:spacing w:line="240" w:lineRule="auto"/>
              <w:jc w:val="both"/>
              <w:rPr>
                <w:kern w:val="24"/>
              </w:rPr>
            </w:pPr>
            <w:r w:rsidRPr="003C0DDF">
              <w:rPr>
                <w:caps w:val="0"/>
                <w:kern w:val="24"/>
              </w:rPr>
              <w:t xml:space="preserve">изучение социальной ситуации развития </w:t>
            </w:r>
            <w:r w:rsidRPr="003C0DDF">
              <w:rPr>
                <w:caps w:val="0"/>
                <w:kern w:val="24"/>
              </w:rPr>
              <w:lastRenderedPageBreak/>
              <w:t>и условий семейного воспитания ребё</w:t>
            </w:r>
            <w:r w:rsidRPr="003C0DDF">
              <w:rPr>
                <w:caps w:val="0"/>
                <w:kern w:val="24"/>
              </w:rPr>
              <w:t>н</w:t>
            </w:r>
            <w:r w:rsidRPr="003C0DDF">
              <w:rPr>
                <w:caps w:val="0"/>
                <w:kern w:val="24"/>
              </w:rPr>
              <w:t>ка;</w:t>
            </w:r>
          </w:p>
          <w:p w:rsidR="0027382D" w:rsidRPr="003C0DDF" w:rsidRDefault="0027382D" w:rsidP="00637509">
            <w:pPr>
              <w:pStyle w:val="af4"/>
              <w:numPr>
                <w:ilvl w:val="0"/>
                <w:numId w:val="16"/>
              </w:numPr>
              <w:spacing w:line="240" w:lineRule="auto"/>
              <w:jc w:val="both"/>
              <w:rPr>
                <w:kern w:val="24"/>
              </w:rPr>
            </w:pPr>
            <w:r w:rsidRPr="003C0DDF">
              <w:rPr>
                <w:caps w:val="0"/>
                <w:kern w:val="24"/>
              </w:rPr>
              <w:t>изучение адаптивных возможностей и уровня социализации ребёнка с огран</w:t>
            </w:r>
            <w:r w:rsidRPr="003C0DDF">
              <w:rPr>
                <w:caps w:val="0"/>
                <w:kern w:val="24"/>
              </w:rPr>
              <w:t>и</w:t>
            </w:r>
            <w:r w:rsidRPr="003C0DDF">
              <w:rPr>
                <w:caps w:val="0"/>
                <w:kern w:val="24"/>
              </w:rPr>
              <w:t>ченными</w:t>
            </w:r>
          </w:p>
          <w:p w:rsidR="0027382D" w:rsidRPr="003C0DDF" w:rsidRDefault="0027382D" w:rsidP="00637509">
            <w:pPr>
              <w:pStyle w:val="af4"/>
              <w:numPr>
                <w:ilvl w:val="0"/>
                <w:numId w:val="16"/>
              </w:numPr>
              <w:spacing w:line="240" w:lineRule="auto"/>
              <w:jc w:val="both"/>
              <w:rPr>
                <w:kern w:val="24"/>
              </w:rPr>
            </w:pPr>
            <w:r w:rsidRPr="003C0DDF">
              <w:rPr>
                <w:caps w:val="0"/>
                <w:kern w:val="24"/>
              </w:rPr>
              <w:t>возможностями здоровья;</w:t>
            </w:r>
          </w:p>
          <w:p w:rsidR="0027382D" w:rsidRPr="003C0DDF" w:rsidRDefault="0027382D" w:rsidP="00637509">
            <w:pPr>
              <w:pStyle w:val="af4"/>
              <w:numPr>
                <w:ilvl w:val="0"/>
                <w:numId w:val="16"/>
              </w:numPr>
              <w:spacing w:line="240" w:lineRule="auto"/>
              <w:jc w:val="both"/>
              <w:rPr>
                <w:kern w:val="24"/>
              </w:rPr>
            </w:pPr>
            <w:r w:rsidRPr="003C0DDF">
              <w:rPr>
                <w:caps w:val="0"/>
                <w:kern w:val="24"/>
              </w:rPr>
              <w:t>системный контроль за уровнем и дин</w:t>
            </w:r>
            <w:r w:rsidRPr="003C0DDF">
              <w:rPr>
                <w:caps w:val="0"/>
                <w:kern w:val="24"/>
              </w:rPr>
              <w:t>а</w:t>
            </w:r>
            <w:r w:rsidRPr="003C0DDF">
              <w:rPr>
                <w:caps w:val="0"/>
                <w:kern w:val="24"/>
              </w:rPr>
              <w:t>микой развития обучающегося с ЗПР</w:t>
            </w:r>
          </w:p>
          <w:p w:rsidR="0027382D" w:rsidRPr="003C0DDF" w:rsidRDefault="0027382D" w:rsidP="00637509">
            <w:pPr>
              <w:pStyle w:val="af4"/>
              <w:numPr>
                <w:ilvl w:val="0"/>
                <w:numId w:val="16"/>
              </w:numPr>
              <w:spacing w:line="240" w:lineRule="auto"/>
              <w:jc w:val="both"/>
              <w:rPr>
                <w:kern w:val="24"/>
              </w:rPr>
            </w:pPr>
            <w:r w:rsidRPr="003C0DDF">
              <w:rPr>
                <w:caps w:val="0"/>
                <w:kern w:val="24"/>
              </w:rPr>
              <w:t>(мониторинг динамики развития и у</w:t>
            </w:r>
            <w:r w:rsidRPr="003C0DDF">
              <w:rPr>
                <w:caps w:val="0"/>
                <w:kern w:val="24"/>
              </w:rPr>
              <w:t>с</w:t>
            </w:r>
            <w:r w:rsidRPr="003C0DDF">
              <w:rPr>
                <w:caps w:val="0"/>
                <w:kern w:val="24"/>
              </w:rPr>
              <w:t>пешности освоения образовательной программы);</w:t>
            </w:r>
          </w:p>
          <w:p w:rsidR="0027382D" w:rsidRPr="003C0DDF" w:rsidRDefault="0027382D" w:rsidP="00637509">
            <w:pPr>
              <w:pStyle w:val="af4"/>
              <w:numPr>
                <w:ilvl w:val="0"/>
                <w:numId w:val="16"/>
              </w:numPr>
              <w:spacing w:line="240" w:lineRule="auto"/>
              <w:jc w:val="both"/>
            </w:pPr>
            <w:r w:rsidRPr="003C0DDF">
              <w:rPr>
                <w:caps w:val="0"/>
                <w:kern w:val="24"/>
              </w:rPr>
              <w:t>анализ успешности коррекционно-развивающей работы.</w:t>
            </w:r>
          </w:p>
        </w:tc>
        <w:tc>
          <w:tcPr>
            <w:tcW w:w="2517" w:type="dxa"/>
          </w:tcPr>
          <w:p w:rsidR="0027382D" w:rsidRPr="003C0DDF" w:rsidRDefault="0027382D" w:rsidP="00637509">
            <w:pPr>
              <w:pStyle w:val="af4"/>
              <w:numPr>
                <w:ilvl w:val="0"/>
                <w:numId w:val="19"/>
              </w:numPr>
              <w:spacing w:line="240" w:lineRule="auto"/>
              <w:jc w:val="both"/>
              <w:rPr>
                <w:rFonts w:eastAsiaTheme="minorHAnsi"/>
              </w:rPr>
            </w:pPr>
            <w:r w:rsidRPr="003C0DDF">
              <w:rPr>
                <w:rFonts w:eastAsiaTheme="minorHAnsi"/>
                <w:caps w:val="0"/>
              </w:rPr>
              <w:lastRenderedPageBreak/>
              <w:t>комплексный сбор данных о</w:t>
            </w:r>
          </w:p>
          <w:p w:rsidR="0027382D" w:rsidRPr="003C0DDF" w:rsidRDefault="0027382D" w:rsidP="00637509">
            <w:pPr>
              <w:pStyle w:val="af4"/>
              <w:numPr>
                <w:ilvl w:val="0"/>
                <w:numId w:val="19"/>
              </w:numPr>
              <w:spacing w:line="240" w:lineRule="auto"/>
              <w:jc w:val="both"/>
              <w:rPr>
                <w:rFonts w:eastAsiaTheme="minorHAnsi"/>
              </w:rPr>
            </w:pPr>
            <w:r w:rsidRPr="003C0DDF">
              <w:rPr>
                <w:rFonts w:eastAsiaTheme="minorHAnsi"/>
                <w:caps w:val="0"/>
              </w:rPr>
              <w:t>ребёнку.</w:t>
            </w:r>
          </w:p>
          <w:p w:rsidR="0027382D" w:rsidRPr="003C0DDF" w:rsidRDefault="0027382D" w:rsidP="00637509">
            <w:pPr>
              <w:pStyle w:val="af4"/>
              <w:numPr>
                <w:ilvl w:val="0"/>
                <w:numId w:val="19"/>
              </w:numPr>
              <w:spacing w:line="240" w:lineRule="auto"/>
              <w:jc w:val="both"/>
              <w:rPr>
                <w:rFonts w:eastAsiaTheme="minorHAnsi"/>
              </w:rPr>
            </w:pPr>
            <w:r w:rsidRPr="003C0DDF">
              <w:rPr>
                <w:rFonts w:eastAsiaTheme="minorHAnsi"/>
                <w:caps w:val="0"/>
              </w:rPr>
              <w:t>многоуровневая диа</w:t>
            </w:r>
            <w:r w:rsidRPr="003C0DDF">
              <w:rPr>
                <w:rFonts w:eastAsiaTheme="minorHAnsi"/>
                <w:caps w:val="0"/>
              </w:rPr>
              <w:t>г</w:t>
            </w:r>
            <w:r w:rsidRPr="003C0DDF">
              <w:rPr>
                <w:rFonts w:eastAsiaTheme="minorHAnsi"/>
                <w:caps w:val="0"/>
              </w:rPr>
              <w:t>ностика.</w:t>
            </w:r>
          </w:p>
          <w:p w:rsidR="0027382D" w:rsidRPr="003C0DDF" w:rsidRDefault="0027382D" w:rsidP="00637509">
            <w:pPr>
              <w:pStyle w:val="af4"/>
              <w:numPr>
                <w:ilvl w:val="0"/>
                <w:numId w:val="19"/>
              </w:numPr>
              <w:spacing w:line="240" w:lineRule="auto"/>
              <w:jc w:val="both"/>
              <w:rPr>
                <w:rFonts w:eastAsiaTheme="minorHAnsi"/>
              </w:rPr>
            </w:pPr>
            <w:r w:rsidRPr="003C0DDF">
              <w:rPr>
                <w:rFonts w:eastAsiaTheme="minorHAnsi"/>
                <w:caps w:val="0"/>
              </w:rPr>
              <w:t>этапная диагностика: отслеживаниединам</w:t>
            </w:r>
            <w:r w:rsidRPr="003C0DDF">
              <w:rPr>
                <w:rFonts w:eastAsiaTheme="minorHAnsi"/>
                <w:caps w:val="0"/>
              </w:rPr>
              <w:t>и</w:t>
            </w:r>
            <w:r w:rsidRPr="003C0DDF">
              <w:rPr>
                <w:rFonts w:eastAsiaTheme="minorHAnsi"/>
                <w:caps w:val="0"/>
              </w:rPr>
              <w:t>ки развития обуча</w:t>
            </w:r>
            <w:r w:rsidRPr="003C0DDF">
              <w:rPr>
                <w:rFonts w:eastAsiaTheme="minorHAnsi"/>
                <w:caps w:val="0"/>
              </w:rPr>
              <w:t>ю</w:t>
            </w:r>
            <w:r w:rsidRPr="003C0DDF">
              <w:rPr>
                <w:rFonts w:eastAsiaTheme="minorHAnsi"/>
                <w:caps w:val="0"/>
              </w:rPr>
              <w:t>щегося ирезультатов коррекционныхзан</w:t>
            </w:r>
            <w:r w:rsidRPr="003C0DDF">
              <w:rPr>
                <w:rFonts w:eastAsiaTheme="minorHAnsi"/>
                <w:caps w:val="0"/>
              </w:rPr>
              <w:t>я</w:t>
            </w:r>
            <w:r w:rsidRPr="003C0DDF">
              <w:rPr>
                <w:rFonts w:eastAsiaTheme="minorHAnsi"/>
                <w:caps w:val="0"/>
              </w:rPr>
              <w:t>тий.</w:t>
            </w:r>
          </w:p>
          <w:p w:rsidR="0027382D" w:rsidRPr="003C0DDF" w:rsidRDefault="0027382D" w:rsidP="00637509">
            <w:pPr>
              <w:pStyle w:val="af4"/>
              <w:numPr>
                <w:ilvl w:val="0"/>
                <w:numId w:val="19"/>
              </w:numPr>
              <w:spacing w:line="240" w:lineRule="auto"/>
              <w:jc w:val="both"/>
            </w:pPr>
            <w:r w:rsidRPr="003C0DDF">
              <w:rPr>
                <w:rFonts w:eastAsiaTheme="minorHAnsi"/>
                <w:caps w:val="0"/>
              </w:rPr>
              <w:t>совместная диагн</w:t>
            </w:r>
            <w:r w:rsidRPr="003C0DDF">
              <w:rPr>
                <w:rFonts w:eastAsiaTheme="minorHAnsi"/>
                <w:caps w:val="0"/>
              </w:rPr>
              <w:t>о</w:t>
            </w:r>
            <w:r w:rsidRPr="003C0DDF">
              <w:rPr>
                <w:rFonts w:eastAsiaTheme="minorHAnsi"/>
                <w:caps w:val="0"/>
              </w:rPr>
              <w:t>стика.</w:t>
            </w:r>
          </w:p>
        </w:tc>
      </w:tr>
      <w:tr w:rsidR="0027382D" w:rsidRPr="003C0DDF" w:rsidTr="0027382D">
        <w:tc>
          <w:tcPr>
            <w:tcW w:w="1951" w:type="dxa"/>
          </w:tcPr>
          <w:p w:rsidR="0027382D" w:rsidRPr="003C0DDF" w:rsidRDefault="0027382D" w:rsidP="0027382D">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lastRenderedPageBreak/>
              <w:t>Коррекционно-</w:t>
            </w:r>
          </w:p>
          <w:p w:rsidR="0027382D" w:rsidRPr="003C0DDF" w:rsidRDefault="0027382D" w:rsidP="0027382D">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развивающее</w:t>
            </w:r>
          </w:p>
        </w:tc>
        <w:tc>
          <w:tcPr>
            <w:tcW w:w="5103" w:type="dxa"/>
          </w:tcPr>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Реализация рекомендаций ПМПК и р</w:t>
            </w:r>
            <w:r w:rsidRPr="003C0DDF">
              <w:rPr>
                <w:rFonts w:eastAsiaTheme="minorHAnsi"/>
                <w:caps w:val="0"/>
              </w:rPr>
              <w:t>е</w:t>
            </w:r>
            <w:r w:rsidRPr="003C0DDF">
              <w:rPr>
                <w:rFonts w:eastAsiaTheme="minorHAnsi"/>
                <w:caps w:val="0"/>
              </w:rPr>
              <w:t>шений ПМПК образовательной орган</w:t>
            </w:r>
            <w:r w:rsidRPr="003C0DDF">
              <w:rPr>
                <w:rFonts w:eastAsiaTheme="minorHAnsi"/>
                <w:caps w:val="0"/>
              </w:rPr>
              <w:t>и</w:t>
            </w:r>
            <w:r w:rsidRPr="003C0DDF">
              <w:rPr>
                <w:rFonts w:eastAsiaTheme="minorHAnsi"/>
                <w:caps w:val="0"/>
              </w:rPr>
              <w:t>зации;</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Выбор оптимальных коррекционных программ, методов и приемов обучения в</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Соответствии с особыми образовател</w:t>
            </w:r>
            <w:r w:rsidRPr="003C0DDF">
              <w:rPr>
                <w:rFonts w:eastAsiaTheme="minorHAnsi"/>
                <w:caps w:val="0"/>
              </w:rPr>
              <w:t>ь</w:t>
            </w:r>
            <w:r w:rsidRPr="003C0DDF">
              <w:rPr>
                <w:rFonts w:eastAsiaTheme="minorHAnsi"/>
                <w:caps w:val="0"/>
              </w:rPr>
              <w:t>ными потребностями обучающегося с ЗПР;</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Организация и проведение специалист</w:t>
            </w:r>
            <w:r w:rsidRPr="003C0DDF">
              <w:rPr>
                <w:rFonts w:eastAsiaTheme="minorHAnsi"/>
                <w:caps w:val="0"/>
              </w:rPr>
              <w:t>а</w:t>
            </w:r>
            <w:r w:rsidRPr="003C0DDF">
              <w:rPr>
                <w:rFonts w:eastAsiaTheme="minorHAnsi"/>
                <w:caps w:val="0"/>
              </w:rPr>
              <w:t>ми индивидуальных и групповых зан</w:t>
            </w:r>
            <w:r w:rsidRPr="003C0DDF">
              <w:rPr>
                <w:rFonts w:eastAsiaTheme="minorHAnsi"/>
                <w:caps w:val="0"/>
              </w:rPr>
              <w:t>я</w:t>
            </w:r>
            <w:r w:rsidRPr="003C0DDF">
              <w:rPr>
                <w:rFonts w:eastAsiaTheme="minorHAnsi"/>
                <w:caps w:val="0"/>
              </w:rPr>
              <w:t>тий,</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Необходимых для преодоления наруш</w:t>
            </w:r>
            <w:r w:rsidRPr="003C0DDF">
              <w:rPr>
                <w:rFonts w:eastAsiaTheme="minorHAnsi"/>
                <w:caps w:val="0"/>
              </w:rPr>
              <w:t>е</w:t>
            </w:r>
            <w:r w:rsidRPr="003C0DDF">
              <w:rPr>
                <w:rFonts w:eastAsiaTheme="minorHAnsi"/>
                <w:caps w:val="0"/>
              </w:rPr>
              <w:t>ний развития и трудностей обучения;</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Системное воздействие на учебно-познавательную деятельность обуча</w:t>
            </w:r>
            <w:r w:rsidRPr="003C0DDF">
              <w:rPr>
                <w:rFonts w:eastAsiaTheme="minorHAnsi"/>
                <w:caps w:val="0"/>
              </w:rPr>
              <w:t>ю</w:t>
            </w:r>
            <w:r w:rsidRPr="003C0DDF">
              <w:rPr>
                <w:rFonts w:eastAsiaTheme="minorHAnsi"/>
                <w:caps w:val="0"/>
              </w:rPr>
              <w:t>щегося в</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Динамике образовательного процесса, направленное на формирование униве</w:t>
            </w:r>
            <w:r w:rsidRPr="003C0DDF">
              <w:rPr>
                <w:rFonts w:eastAsiaTheme="minorHAnsi"/>
                <w:caps w:val="0"/>
              </w:rPr>
              <w:t>р</w:t>
            </w:r>
            <w:r w:rsidRPr="003C0DDF">
              <w:rPr>
                <w:rFonts w:eastAsiaTheme="minorHAnsi"/>
                <w:caps w:val="0"/>
              </w:rPr>
              <w:t>сальных</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Учебных действий и коррекцию откл</w:t>
            </w:r>
            <w:r w:rsidRPr="003C0DDF">
              <w:rPr>
                <w:rFonts w:eastAsiaTheme="minorHAnsi"/>
                <w:caps w:val="0"/>
              </w:rPr>
              <w:t>о</w:t>
            </w:r>
            <w:r w:rsidRPr="003C0DDF">
              <w:rPr>
                <w:rFonts w:eastAsiaTheme="minorHAnsi"/>
                <w:caps w:val="0"/>
              </w:rPr>
              <w:t>нений в развитии;</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Коррекцию и развитие высших психич</w:t>
            </w:r>
            <w:r w:rsidRPr="003C0DDF">
              <w:rPr>
                <w:rFonts w:eastAsiaTheme="minorHAnsi"/>
                <w:caps w:val="0"/>
              </w:rPr>
              <w:t>е</w:t>
            </w:r>
            <w:r w:rsidRPr="003C0DDF">
              <w:rPr>
                <w:rFonts w:eastAsiaTheme="minorHAnsi"/>
                <w:caps w:val="0"/>
              </w:rPr>
              <w:t>ских функций;</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Развитие эмоционально-волевой и ли</w:t>
            </w:r>
            <w:r w:rsidRPr="003C0DDF">
              <w:rPr>
                <w:rFonts w:eastAsiaTheme="minorHAnsi"/>
                <w:caps w:val="0"/>
              </w:rPr>
              <w:t>ч</w:t>
            </w:r>
            <w:r w:rsidRPr="003C0DDF">
              <w:rPr>
                <w:rFonts w:eastAsiaTheme="minorHAnsi"/>
                <w:caps w:val="0"/>
              </w:rPr>
              <w:t>ностной сфер обучающегося, психоко</w:t>
            </w:r>
            <w:r w:rsidRPr="003C0DDF">
              <w:rPr>
                <w:rFonts w:eastAsiaTheme="minorHAnsi"/>
                <w:caps w:val="0"/>
              </w:rPr>
              <w:t>р</w:t>
            </w:r>
            <w:r w:rsidRPr="003C0DDF">
              <w:rPr>
                <w:rFonts w:eastAsiaTheme="minorHAnsi"/>
                <w:caps w:val="0"/>
              </w:rPr>
              <w:t>рекцию</w:t>
            </w:r>
          </w:p>
          <w:p w:rsidR="0027382D" w:rsidRPr="003C0DDF" w:rsidRDefault="0027382D" w:rsidP="00637509">
            <w:pPr>
              <w:pStyle w:val="af4"/>
              <w:numPr>
                <w:ilvl w:val="0"/>
                <w:numId w:val="17"/>
              </w:numPr>
              <w:spacing w:line="240" w:lineRule="auto"/>
              <w:jc w:val="both"/>
              <w:rPr>
                <w:rFonts w:eastAsiaTheme="minorHAnsi"/>
              </w:rPr>
            </w:pPr>
            <w:r w:rsidRPr="003C0DDF">
              <w:rPr>
                <w:rFonts w:eastAsiaTheme="minorHAnsi"/>
                <w:caps w:val="0"/>
              </w:rPr>
              <w:t>Его поведения;</w:t>
            </w:r>
          </w:p>
          <w:p w:rsidR="0027382D" w:rsidRPr="003C0DDF" w:rsidRDefault="0027382D" w:rsidP="00637509">
            <w:pPr>
              <w:pStyle w:val="af4"/>
              <w:numPr>
                <w:ilvl w:val="0"/>
                <w:numId w:val="17"/>
              </w:numPr>
              <w:spacing w:line="240" w:lineRule="auto"/>
              <w:jc w:val="both"/>
            </w:pPr>
            <w:r w:rsidRPr="003C0DDF">
              <w:rPr>
                <w:rFonts w:eastAsiaTheme="minorHAnsi"/>
                <w:caps w:val="0"/>
              </w:rPr>
              <w:t>Социальную защиту обучающегося в случае неблагоприятных условий жизни припсихотравмирующих обстоятельс</w:t>
            </w:r>
            <w:r w:rsidRPr="003C0DDF">
              <w:rPr>
                <w:rFonts w:eastAsiaTheme="minorHAnsi"/>
                <w:caps w:val="0"/>
              </w:rPr>
              <w:t>т</w:t>
            </w:r>
            <w:r w:rsidRPr="003C0DDF">
              <w:rPr>
                <w:rFonts w:eastAsiaTheme="minorHAnsi"/>
                <w:caps w:val="0"/>
              </w:rPr>
              <w:t>вах.</w:t>
            </w:r>
          </w:p>
        </w:tc>
        <w:tc>
          <w:tcPr>
            <w:tcW w:w="2517" w:type="dxa"/>
          </w:tcPr>
          <w:p w:rsidR="00DE1AE8" w:rsidRPr="003C0DDF" w:rsidRDefault="00DE1AE8" w:rsidP="00637509">
            <w:pPr>
              <w:pStyle w:val="af4"/>
              <w:numPr>
                <w:ilvl w:val="0"/>
                <w:numId w:val="18"/>
              </w:numPr>
              <w:spacing w:line="240" w:lineRule="auto"/>
              <w:jc w:val="both"/>
              <w:rPr>
                <w:rFonts w:eastAsiaTheme="minorHAnsi"/>
              </w:rPr>
            </w:pPr>
            <w:r w:rsidRPr="003C0DDF">
              <w:rPr>
                <w:rFonts w:eastAsiaTheme="minorHAnsi"/>
                <w:caps w:val="0"/>
              </w:rPr>
              <w:t>составление програ</w:t>
            </w:r>
            <w:r w:rsidRPr="003C0DDF">
              <w:rPr>
                <w:rFonts w:eastAsiaTheme="minorHAnsi"/>
                <w:caps w:val="0"/>
              </w:rPr>
              <w:t>м</w:t>
            </w:r>
            <w:r w:rsidRPr="003C0DDF">
              <w:rPr>
                <w:rFonts w:eastAsiaTheme="minorHAnsi"/>
                <w:caps w:val="0"/>
              </w:rPr>
              <w:t>мыкоррекционно-развивающихзанятий.</w:t>
            </w:r>
          </w:p>
          <w:p w:rsidR="00DE1AE8" w:rsidRPr="003C0DDF" w:rsidRDefault="00DE1AE8" w:rsidP="00637509">
            <w:pPr>
              <w:pStyle w:val="af4"/>
              <w:numPr>
                <w:ilvl w:val="0"/>
                <w:numId w:val="18"/>
              </w:numPr>
              <w:spacing w:line="240" w:lineRule="auto"/>
              <w:jc w:val="both"/>
              <w:rPr>
                <w:rFonts w:eastAsiaTheme="minorHAnsi"/>
              </w:rPr>
            </w:pPr>
            <w:r w:rsidRPr="003C0DDF">
              <w:rPr>
                <w:rFonts w:eastAsiaTheme="minorHAnsi"/>
                <w:caps w:val="0"/>
              </w:rPr>
              <w:t>реализация програ</w:t>
            </w:r>
            <w:r w:rsidRPr="003C0DDF">
              <w:rPr>
                <w:rFonts w:eastAsiaTheme="minorHAnsi"/>
                <w:caps w:val="0"/>
              </w:rPr>
              <w:t>м</w:t>
            </w:r>
            <w:r w:rsidRPr="003C0DDF">
              <w:rPr>
                <w:rFonts w:eastAsiaTheme="minorHAnsi"/>
                <w:caps w:val="0"/>
              </w:rPr>
              <w:t>мыкоррекционно-развивающихзанятий.</w:t>
            </w:r>
          </w:p>
          <w:p w:rsidR="0027382D" w:rsidRPr="003C0DDF" w:rsidRDefault="00DE1AE8" w:rsidP="00637509">
            <w:pPr>
              <w:pStyle w:val="af4"/>
              <w:numPr>
                <w:ilvl w:val="0"/>
                <w:numId w:val="18"/>
              </w:numPr>
              <w:spacing w:line="240" w:lineRule="auto"/>
              <w:jc w:val="both"/>
            </w:pPr>
            <w:r w:rsidRPr="003C0DDF">
              <w:rPr>
                <w:rFonts w:eastAsiaTheme="minorHAnsi"/>
                <w:caps w:val="0"/>
              </w:rPr>
              <w:t>корректировка пр</w:t>
            </w:r>
            <w:r w:rsidRPr="003C0DDF">
              <w:rPr>
                <w:rFonts w:eastAsiaTheme="minorHAnsi"/>
                <w:caps w:val="0"/>
              </w:rPr>
              <w:t>о</w:t>
            </w:r>
            <w:r w:rsidRPr="003C0DDF">
              <w:rPr>
                <w:rFonts w:eastAsiaTheme="minorHAnsi"/>
                <w:caps w:val="0"/>
              </w:rPr>
              <w:t>граммыкоррекционно-развивающихзанятий.</w:t>
            </w:r>
          </w:p>
        </w:tc>
      </w:tr>
      <w:tr w:rsidR="0027382D" w:rsidRPr="003C0DDF" w:rsidTr="0027382D">
        <w:tc>
          <w:tcPr>
            <w:tcW w:w="1951" w:type="dxa"/>
          </w:tcPr>
          <w:p w:rsidR="0027382D" w:rsidRPr="003C0DDF" w:rsidRDefault="00DE1AE8" w:rsidP="00AA6B4B">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Консультативное</w:t>
            </w:r>
          </w:p>
        </w:tc>
        <w:tc>
          <w:tcPr>
            <w:tcW w:w="5103" w:type="dxa"/>
          </w:tcPr>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Выработка совместных обоснованных рекомендаций по основным направлен</w:t>
            </w:r>
            <w:r w:rsidRPr="003C0DDF">
              <w:rPr>
                <w:rFonts w:eastAsiaTheme="minorHAnsi"/>
                <w:caps w:val="0"/>
              </w:rPr>
              <w:t>и</w:t>
            </w:r>
            <w:r w:rsidRPr="003C0DDF">
              <w:rPr>
                <w:rFonts w:eastAsiaTheme="minorHAnsi"/>
                <w:caps w:val="0"/>
              </w:rPr>
              <w:t>ям</w:t>
            </w:r>
          </w:p>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 xml:space="preserve">Работы с обучающимся с ЗПР, единых </w:t>
            </w:r>
            <w:r w:rsidRPr="003C0DDF">
              <w:rPr>
                <w:rFonts w:eastAsiaTheme="minorHAnsi"/>
                <w:caps w:val="0"/>
              </w:rPr>
              <w:lastRenderedPageBreak/>
              <w:t>для всех участников образовательного процесса;</w:t>
            </w:r>
          </w:p>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Консультирование педагогов специал</w:t>
            </w:r>
            <w:r w:rsidRPr="003C0DDF">
              <w:rPr>
                <w:rFonts w:eastAsiaTheme="minorHAnsi"/>
                <w:caps w:val="0"/>
              </w:rPr>
              <w:t>и</w:t>
            </w:r>
            <w:r w:rsidRPr="003C0DDF">
              <w:rPr>
                <w:rFonts w:eastAsiaTheme="minorHAnsi"/>
                <w:caps w:val="0"/>
              </w:rPr>
              <w:t>стами сопровождения по проблемам</w:t>
            </w:r>
          </w:p>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Оказания помощи детям с ЗПР; по выб</w:t>
            </w:r>
            <w:r w:rsidRPr="003C0DDF">
              <w:rPr>
                <w:rFonts w:eastAsiaTheme="minorHAnsi"/>
                <w:caps w:val="0"/>
              </w:rPr>
              <w:t>о</w:t>
            </w:r>
            <w:r w:rsidRPr="003C0DDF">
              <w:rPr>
                <w:rFonts w:eastAsiaTheme="minorHAnsi"/>
                <w:caps w:val="0"/>
              </w:rPr>
              <w:t>ру индивидуально ориентированных м</w:t>
            </w:r>
            <w:r w:rsidRPr="003C0DDF">
              <w:rPr>
                <w:rFonts w:eastAsiaTheme="minorHAnsi"/>
                <w:caps w:val="0"/>
              </w:rPr>
              <w:t>е</w:t>
            </w:r>
            <w:r w:rsidRPr="003C0DDF">
              <w:rPr>
                <w:rFonts w:eastAsiaTheme="minorHAnsi"/>
                <w:caps w:val="0"/>
              </w:rPr>
              <w:t>тодов и</w:t>
            </w:r>
          </w:p>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Приёмов работы с обучающимися с ЗПР;</w:t>
            </w:r>
          </w:p>
          <w:p w:rsidR="00DE1AE8" w:rsidRPr="003C0DDF" w:rsidRDefault="00DE1AE8" w:rsidP="00637509">
            <w:pPr>
              <w:pStyle w:val="af4"/>
              <w:numPr>
                <w:ilvl w:val="0"/>
                <w:numId w:val="20"/>
              </w:numPr>
              <w:spacing w:line="240" w:lineRule="auto"/>
              <w:jc w:val="both"/>
              <w:rPr>
                <w:rFonts w:eastAsiaTheme="minorHAnsi"/>
              </w:rPr>
            </w:pPr>
            <w:r w:rsidRPr="003C0DDF">
              <w:rPr>
                <w:rFonts w:eastAsiaTheme="minorHAnsi"/>
                <w:caps w:val="0"/>
              </w:rPr>
              <w:t>Консультативная помощь семье по в</w:t>
            </w:r>
            <w:r w:rsidRPr="003C0DDF">
              <w:rPr>
                <w:rFonts w:eastAsiaTheme="minorHAnsi"/>
                <w:caps w:val="0"/>
              </w:rPr>
              <w:t>о</w:t>
            </w:r>
            <w:r w:rsidRPr="003C0DDF">
              <w:rPr>
                <w:rFonts w:eastAsiaTheme="minorHAnsi"/>
                <w:caps w:val="0"/>
              </w:rPr>
              <w:t>просам воспитания, развития и социал</w:t>
            </w:r>
            <w:r w:rsidRPr="003C0DDF">
              <w:rPr>
                <w:rFonts w:eastAsiaTheme="minorHAnsi"/>
                <w:caps w:val="0"/>
              </w:rPr>
              <w:t>и</w:t>
            </w:r>
            <w:r w:rsidRPr="003C0DDF">
              <w:rPr>
                <w:rFonts w:eastAsiaTheme="minorHAnsi"/>
                <w:caps w:val="0"/>
              </w:rPr>
              <w:t>зации</w:t>
            </w:r>
          </w:p>
          <w:p w:rsidR="0027382D" w:rsidRPr="003C0DDF" w:rsidRDefault="00DE1AE8" w:rsidP="00637509">
            <w:pPr>
              <w:pStyle w:val="af4"/>
              <w:numPr>
                <w:ilvl w:val="0"/>
                <w:numId w:val="20"/>
              </w:numPr>
              <w:spacing w:line="240" w:lineRule="auto"/>
              <w:jc w:val="both"/>
            </w:pPr>
            <w:r w:rsidRPr="003C0DDF">
              <w:rPr>
                <w:rFonts w:eastAsiaTheme="minorHAnsi"/>
                <w:caps w:val="0"/>
              </w:rPr>
              <w:t>Обучающегося с ЗПР.</w:t>
            </w:r>
          </w:p>
        </w:tc>
        <w:tc>
          <w:tcPr>
            <w:tcW w:w="2517" w:type="dxa"/>
          </w:tcPr>
          <w:p w:rsidR="00DE1AE8" w:rsidRPr="003C0DDF" w:rsidRDefault="00DE1AE8" w:rsidP="00637509">
            <w:pPr>
              <w:pStyle w:val="af4"/>
              <w:numPr>
                <w:ilvl w:val="0"/>
                <w:numId w:val="21"/>
              </w:numPr>
              <w:spacing w:line="240" w:lineRule="auto"/>
              <w:jc w:val="both"/>
            </w:pPr>
            <w:r w:rsidRPr="003C0DDF">
              <w:rPr>
                <w:caps w:val="0"/>
              </w:rPr>
              <w:lastRenderedPageBreak/>
              <w:t>Выработка совмес</w:t>
            </w:r>
            <w:r w:rsidRPr="003C0DDF">
              <w:rPr>
                <w:caps w:val="0"/>
              </w:rPr>
              <w:t>т</w:t>
            </w:r>
            <w:r w:rsidRPr="003C0DDF">
              <w:rPr>
                <w:caps w:val="0"/>
              </w:rPr>
              <w:t>ных рекомендаций педагогам и родит</w:t>
            </w:r>
            <w:r w:rsidRPr="003C0DDF">
              <w:rPr>
                <w:caps w:val="0"/>
              </w:rPr>
              <w:t>е</w:t>
            </w:r>
            <w:r w:rsidRPr="003C0DDF">
              <w:rPr>
                <w:caps w:val="0"/>
              </w:rPr>
              <w:t>лям.</w:t>
            </w:r>
          </w:p>
          <w:p w:rsidR="00DE1AE8" w:rsidRPr="003C0DDF" w:rsidRDefault="00DE1AE8" w:rsidP="00637509">
            <w:pPr>
              <w:pStyle w:val="af4"/>
              <w:numPr>
                <w:ilvl w:val="0"/>
                <w:numId w:val="21"/>
              </w:numPr>
              <w:spacing w:line="240" w:lineRule="auto"/>
              <w:jc w:val="both"/>
            </w:pPr>
            <w:r w:rsidRPr="003C0DDF">
              <w:rPr>
                <w:caps w:val="0"/>
              </w:rPr>
              <w:lastRenderedPageBreak/>
              <w:t>Консультирование педагогов и родит</w:t>
            </w:r>
            <w:r w:rsidRPr="003C0DDF">
              <w:rPr>
                <w:caps w:val="0"/>
              </w:rPr>
              <w:t>е</w:t>
            </w:r>
            <w:r w:rsidRPr="003C0DDF">
              <w:rPr>
                <w:caps w:val="0"/>
              </w:rPr>
              <w:t>лей.</w:t>
            </w:r>
          </w:p>
          <w:p w:rsidR="0027382D" w:rsidRPr="003C0DDF" w:rsidRDefault="00DE1AE8" w:rsidP="00637509">
            <w:pPr>
              <w:pStyle w:val="af4"/>
              <w:numPr>
                <w:ilvl w:val="0"/>
                <w:numId w:val="21"/>
              </w:numPr>
              <w:spacing w:line="240" w:lineRule="auto"/>
              <w:jc w:val="both"/>
            </w:pPr>
            <w:r w:rsidRPr="003C0DDF">
              <w:rPr>
                <w:caps w:val="0"/>
              </w:rPr>
              <w:t>Консультирование участников образов</w:t>
            </w:r>
            <w:r w:rsidRPr="003C0DDF">
              <w:rPr>
                <w:caps w:val="0"/>
              </w:rPr>
              <w:t>а</w:t>
            </w:r>
            <w:r w:rsidRPr="003C0DDF">
              <w:rPr>
                <w:caps w:val="0"/>
              </w:rPr>
              <w:t>тельных отношений.</w:t>
            </w:r>
          </w:p>
        </w:tc>
      </w:tr>
      <w:tr w:rsidR="00DE1AE8" w:rsidRPr="003C0DDF" w:rsidTr="0027382D">
        <w:tc>
          <w:tcPr>
            <w:tcW w:w="1951" w:type="dxa"/>
          </w:tcPr>
          <w:p w:rsidR="00DE1AE8" w:rsidRPr="003C0DDF" w:rsidRDefault="00DE1AE8" w:rsidP="00DE1AE8">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lastRenderedPageBreak/>
              <w:t>Информационно-</w:t>
            </w:r>
          </w:p>
          <w:p w:rsidR="00DE1AE8" w:rsidRPr="003C0DDF" w:rsidRDefault="00DE1AE8" w:rsidP="00DE1AE8">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просветительское</w:t>
            </w:r>
          </w:p>
        </w:tc>
        <w:tc>
          <w:tcPr>
            <w:tcW w:w="5103" w:type="dxa"/>
          </w:tcPr>
          <w:p w:rsidR="00DE1AE8" w:rsidRPr="003C0DDF" w:rsidRDefault="00DE1AE8" w:rsidP="00637509">
            <w:pPr>
              <w:pStyle w:val="af4"/>
              <w:numPr>
                <w:ilvl w:val="0"/>
                <w:numId w:val="20"/>
              </w:numPr>
              <w:spacing w:line="240" w:lineRule="auto"/>
              <w:jc w:val="both"/>
              <w:rPr>
                <w:rFonts w:eastAsiaTheme="minorHAnsi"/>
                <w:caps w:val="0"/>
              </w:rPr>
            </w:pPr>
            <w:r w:rsidRPr="003C0DDF">
              <w:rPr>
                <w:rFonts w:eastAsiaTheme="minorHAnsi"/>
                <w:caps w:val="0"/>
              </w:rPr>
              <w:t>Различные формы просветительской деятельности (лекции, беседы, информ</w:t>
            </w:r>
            <w:r w:rsidRPr="003C0DDF">
              <w:rPr>
                <w:rFonts w:eastAsiaTheme="minorHAnsi"/>
                <w:caps w:val="0"/>
              </w:rPr>
              <w:t>а</w:t>
            </w:r>
            <w:r w:rsidRPr="003C0DDF">
              <w:rPr>
                <w:rFonts w:eastAsiaTheme="minorHAnsi"/>
                <w:caps w:val="0"/>
              </w:rPr>
              <w:t>ционные стенды, печатные материалы), направленные на разъяснение участн</w:t>
            </w:r>
            <w:r w:rsidRPr="003C0DDF">
              <w:rPr>
                <w:rFonts w:eastAsiaTheme="minorHAnsi"/>
                <w:caps w:val="0"/>
              </w:rPr>
              <w:t>и</w:t>
            </w:r>
            <w:r w:rsidRPr="003C0DDF">
              <w:rPr>
                <w:rFonts w:eastAsiaTheme="minorHAnsi"/>
                <w:caps w:val="0"/>
              </w:rPr>
              <w:t>кам образовательных отношений– об</w:t>
            </w:r>
            <w:r w:rsidRPr="003C0DDF">
              <w:rPr>
                <w:rFonts w:eastAsiaTheme="minorHAnsi"/>
                <w:caps w:val="0"/>
              </w:rPr>
              <w:t>у</w:t>
            </w:r>
            <w:r w:rsidRPr="003C0DDF">
              <w:rPr>
                <w:rFonts w:eastAsiaTheme="minorHAnsi"/>
                <w:caps w:val="0"/>
              </w:rPr>
              <w:t>чающимся, их родителям (законным представителям), педагогическими р</w:t>
            </w:r>
            <w:r w:rsidRPr="003C0DDF">
              <w:rPr>
                <w:rFonts w:eastAsiaTheme="minorHAnsi"/>
                <w:caps w:val="0"/>
              </w:rPr>
              <w:t>а</w:t>
            </w:r>
            <w:r w:rsidRPr="003C0DDF">
              <w:rPr>
                <w:rFonts w:eastAsiaTheme="minorHAnsi"/>
                <w:caps w:val="0"/>
              </w:rPr>
              <w:t>ботниками, - вопросов, связанных с ос</w:t>
            </w:r>
            <w:r w:rsidRPr="003C0DDF">
              <w:rPr>
                <w:rFonts w:eastAsiaTheme="minorHAnsi"/>
                <w:caps w:val="0"/>
              </w:rPr>
              <w:t>о</w:t>
            </w:r>
            <w:r w:rsidRPr="003C0DDF">
              <w:rPr>
                <w:rFonts w:eastAsiaTheme="minorHAnsi"/>
                <w:caps w:val="0"/>
              </w:rPr>
              <w:t>бенностями образовательного процесса и сопровождения детей с ЗПР;</w:t>
            </w:r>
          </w:p>
          <w:p w:rsidR="00DE1AE8" w:rsidRPr="003C0DDF" w:rsidRDefault="00DE1AE8" w:rsidP="00637509">
            <w:pPr>
              <w:pStyle w:val="af4"/>
              <w:numPr>
                <w:ilvl w:val="0"/>
                <w:numId w:val="20"/>
              </w:numPr>
              <w:spacing w:line="240" w:lineRule="auto"/>
              <w:jc w:val="both"/>
              <w:rPr>
                <w:rFonts w:eastAsiaTheme="minorHAnsi"/>
                <w:caps w:val="0"/>
              </w:rPr>
            </w:pPr>
            <w:r w:rsidRPr="003C0DDF">
              <w:rPr>
                <w:rFonts w:eastAsiaTheme="minorHAnsi"/>
                <w:caps w:val="0"/>
              </w:rPr>
              <w:t>Проведение тематических выступлений для педагогов и родителей по разъясн</w:t>
            </w:r>
            <w:r w:rsidRPr="003C0DDF">
              <w:rPr>
                <w:rFonts w:eastAsiaTheme="minorHAnsi"/>
                <w:caps w:val="0"/>
              </w:rPr>
              <w:t>е</w:t>
            </w:r>
            <w:r w:rsidRPr="003C0DDF">
              <w:rPr>
                <w:rFonts w:eastAsiaTheme="minorHAnsi"/>
                <w:caps w:val="0"/>
              </w:rPr>
              <w:t>нию индивидуально типологических особенностей различных категорий об</w:t>
            </w:r>
            <w:r w:rsidRPr="003C0DDF">
              <w:rPr>
                <w:rFonts w:eastAsiaTheme="minorHAnsi"/>
                <w:caps w:val="0"/>
              </w:rPr>
              <w:t>у</w:t>
            </w:r>
            <w:r w:rsidRPr="003C0DDF">
              <w:rPr>
                <w:rFonts w:eastAsiaTheme="minorHAnsi"/>
                <w:caps w:val="0"/>
              </w:rPr>
              <w:t>чающихся с ОВЗ.</w:t>
            </w:r>
          </w:p>
        </w:tc>
        <w:tc>
          <w:tcPr>
            <w:tcW w:w="2517" w:type="dxa"/>
          </w:tcPr>
          <w:p w:rsidR="00DE1AE8" w:rsidRPr="003C0DDF" w:rsidRDefault="00DE1AE8" w:rsidP="00637509">
            <w:pPr>
              <w:pStyle w:val="af4"/>
              <w:numPr>
                <w:ilvl w:val="0"/>
                <w:numId w:val="22"/>
              </w:numPr>
              <w:spacing w:line="240" w:lineRule="auto"/>
              <w:jc w:val="both"/>
              <w:rPr>
                <w:caps w:val="0"/>
              </w:rPr>
            </w:pPr>
            <w:r w:rsidRPr="003C0DDF">
              <w:rPr>
                <w:caps w:val="0"/>
              </w:rPr>
              <w:t>Выступления на пе</w:t>
            </w:r>
            <w:r w:rsidRPr="003C0DDF">
              <w:rPr>
                <w:caps w:val="0"/>
              </w:rPr>
              <w:t>д</w:t>
            </w:r>
            <w:r w:rsidRPr="003C0DDF">
              <w:rPr>
                <w:caps w:val="0"/>
              </w:rPr>
              <w:t>советах, методических объединениях.</w:t>
            </w:r>
          </w:p>
          <w:p w:rsidR="00DE1AE8" w:rsidRPr="003C0DDF" w:rsidRDefault="00DE1AE8" w:rsidP="00637509">
            <w:pPr>
              <w:pStyle w:val="af4"/>
              <w:numPr>
                <w:ilvl w:val="0"/>
                <w:numId w:val="22"/>
              </w:numPr>
              <w:spacing w:line="240" w:lineRule="auto"/>
              <w:jc w:val="both"/>
              <w:rPr>
                <w:caps w:val="0"/>
              </w:rPr>
            </w:pPr>
            <w:r w:rsidRPr="003C0DDF">
              <w:rPr>
                <w:rFonts w:hint="eastAsia"/>
                <w:caps w:val="0"/>
              </w:rPr>
              <w:t>Выступления на род</w:t>
            </w:r>
            <w:r w:rsidRPr="003C0DDF">
              <w:rPr>
                <w:rFonts w:hint="eastAsia"/>
                <w:caps w:val="0"/>
              </w:rPr>
              <w:t>и</w:t>
            </w:r>
            <w:r w:rsidRPr="003C0DDF">
              <w:rPr>
                <w:rFonts w:hint="eastAsia"/>
                <w:caps w:val="0"/>
              </w:rPr>
              <w:t>тельских</w:t>
            </w:r>
            <w:r w:rsidRPr="003C0DDF">
              <w:rPr>
                <w:caps w:val="0"/>
              </w:rPr>
              <w:t xml:space="preserve"> собраниях.</w:t>
            </w:r>
          </w:p>
          <w:p w:rsidR="00DE1AE8" w:rsidRPr="003C0DDF" w:rsidRDefault="00DE1AE8" w:rsidP="00637509">
            <w:pPr>
              <w:pStyle w:val="af4"/>
              <w:numPr>
                <w:ilvl w:val="0"/>
                <w:numId w:val="22"/>
              </w:numPr>
              <w:spacing w:line="240" w:lineRule="auto"/>
              <w:jc w:val="both"/>
              <w:rPr>
                <w:caps w:val="0"/>
              </w:rPr>
            </w:pPr>
            <w:r w:rsidRPr="003C0DDF">
              <w:rPr>
                <w:rFonts w:hint="eastAsia"/>
                <w:caps w:val="0"/>
              </w:rPr>
              <w:t>Создание печатных работ.</w:t>
            </w:r>
          </w:p>
        </w:tc>
      </w:tr>
      <w:tr w:rsidR="00DE1AE8" w:rsidRPr="003C0DDF" w:rsidTr="0027382D">
        <w:tc>
          <w:tcPr>
            <w:tcW w:w="1951" w:type="dxa"/>
          </w:tcPr>
          <w:p w:rsidR="00DE1AE8" w:rsidRPr="003C0DDF" w:rsidRDefault="00DE1AE8" w:rsidP="00DE1AE8">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Оздоровительно-</w:t>
            </w:r>
          </w:p>
          <w:p w:rsidR="00DE1AE8" w:rsidRPr="003C0DDF" w:rsidRDefault="00DE1AE8" w:rsidP="00DE1AE8">
            <w:pPr>
              <w:spacing w:after="0"/>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профилактическое</w:t>
            </w:r>
          </w:p>
        </w:tc>
        <w:tc>
          <w:tcPr>
            <w:tcW w:w="5103" w:type="dxa"/>
          </w:tcPr>
          <w:p w:rsidR="00DE1AE8" w:rsidRPr="003C0DDF" w:rsidRDefault="00DE1AE8" w:rsidP="00637509">
            <w:pPr>
              <w:pStyle w:val="af4"/>
              <w:numPr>
                <w:ilvl w:val="0"/>
                <w:numId w:val="20"/>
              </w:numPr>
              <w:spacing w:line="240" w:lineRule="auto"/>
              <w:jc w:val="both"/>
              <w:rPr>
                <w:rFonts w:eastAsiaTheme="minorHAnsi"/>
                <w:caps w:val="0"/>
              </w:rPr>
            </w:pPr>
            <w:r w:rsidRPr="003C0DDF">
              <w:rPr>
                <w:rFonts w:eastAsiaTheme="minorHAnsi"/>
                <w:caps w:val="0"/>
              </w:rPr>
              <w:t>Формирование установки на здоровый и безопасный образ жизни средствами урочной деятельности;</w:t>
            </w:r>
          </w:p>
          <w:p w:rsidR="00DE1AE8" w:rsidRPr="003C0DDF" w:rsidRDefault="00DE1AE8" w:rsidP="00637509">
            <w:pPr>
              <w:pStyle w:val="af4"/>
              <w:numPr>
                <w:ilvl w:val="0"/>
                <w:numId w:val="20"/>
              </w:numPr>
              <w:spacing w:line="240" w:lineRule="auto"/>
              <w:jc w:val="both"/>
              <w:rPr>
                <w:rFonts w:eastAsiaTheme="minorHAnsi"/>
                <w:caps w:val="0"/>
              </w:rPr>
            </w:pPr>
            <w:r w:rsidRPr="003C0DDF">
              <w:rPr>
                <w:rFonts w:eastAsiaTheme="minorHAnsi"/>
                <w:caps w:val="0"/>
              </w:rPr>
              <w:t>Организация физкультурно-оздоровительной; необходимость с</w:t>
            </w:r>
            <w:r w:rsidRPr="003C0DDF">
              <w:rPr>
                <w:rFonts w:eastAsiaTheme="minorHAnsi"/>
                <w:caps w:val="0"/>
              </w:rPr>
              <w:t>о</w:t>
            </w:r>
            <w:r w:rsidRPr="003C0DDF">
              <w:rPr>
                <w:rFonts w:eastAsiaTheme="minorHAnsi"/>
                <w:caps w:val="0"/>
              </w:rPr>
              <w:t>блюдения санитарно-гигиенических норм, режима дня, питания ребенка,</w:t>
            </w:r>
          </w:p>
          <w:p w:rsidR="00DE1AE8" w:rsidRPr="003C0DDF" w:rsidRDefault="00DE1AE8" w:rsidP="00637509">
            <w:pPr>
              <w:pStyle w:val="af4"/>
              <w:numPr>
                <w:ilvl w:val="0"/>
                <w:numId w:val="20"/>
              </w:numPr>
              <w:spacing w:line="240" w:lineRule="auto"/>
              <w:jc w:val="both"/>
              <w:rPr>
                <w:rFonts w:eastAsiaTheme="minorHAnsi"/>
                <w:caps w:val="0"/>
              </w:rPr>
            </w:pPr>
            <w:r w:rsidRPr="003C0DDF">
              <w:rPr>
                <w:rFonts w:eastAsiaTheme="minorHAnsi"/>
                <w:caps w:val="0"/>
              </w:rPr>
              <w:t>Осуществление индивидуальных мер</w:t>
            </w:r>
            <w:r w:rsidRPr="003C0DDF">
              <w:rPr>
                <w:rFonts w:eastAsiaTheme="minorHAnsi"/>
                <w:caps w:val="0"/>
              </w:rPr>
              <w:t>о</w:t>
            </w:r>
            <w:r w:rsidRPr="003C0DDF">
              <w:rPr>
                <w:rFonts w:eastAsiaTheme="minorHAnsi"/>
                <w:caps w:val="0"/>
              </w:rPr>
              <w:t>приятий по профилактике физических, интеллектуальных, эмоционально-личностных и перегрузок и срывов.</w:t>
            </w:r>
          </w:p>
        </w:tc>
        <w:tc>
          <w:tcPr>
            <w:tcW w:w="2517" w:type="dxa"/>
          </w:tcPr>
          <w:p w:rsidR="00DE1AE8" w:rsidRPr="003C0DDF" w:rsidRDefault="00DE1AE8" w:rsidP="00637509">
            <w:pPr>
              <w:pStyle w:val="af4"/>
              <w:numPr>
                <w:ilvl w:val="0"/>
                <w:numId w:val="23"/>
              </w:numPr>
              <w:spacing w:line="240" w:lineRule="auto"/>
              <w:jc w:val="both"/>
              <w:rPr>
                <w:caps w:val="0"/>
              </w:rPr>
            </w:pPr>
            <w:r w:rsidRPr="003C0DDF">
              <w:rPr>
                <w:caps w:val="0"/>
              </w:rPr>
              <w:t>Выступления на пе</w:t>
            </w:r>
            <w:r w:rsidRPr="003C0DDF">
              <w:rPr>
                <w:caps w:val="0"/>
              </w:rPr>
              <w:t>д</w:t>
            </w:r>
            <w:r w:rsidRPr="003C0DDF">
              <w:rPr>
                <w:caps w:val="0"/>
              </w:rPr>
              <w:t>советах, методических объединениях.</w:t>
            </w:r>
          </w:p>
          <w:p w:rsidR="00DE1AE8" w:rsidRPr="003C0DDF" w:rsidRDefault="00DE1AE8" w:rsidP="00637509">
            <w:pPr>
              <w:pStyle w:val="af4"/>
              <w:numPr>
                <w:ilvl w:val="0"/>
                <w:numId w:val="23"/>
              </w:numPr>
              <w:spacing w:line="240" w:lineRule="auto"/>
              <w:jc w:val="both"/>
              <w:rPr>
                <w:caps w:val="0"/>
              </w:rPr>
            </w:pPr>
            <w:r w:rsidRPr="003C0DDF">
              <w:rPr>
                <w:rFonts w:hint="eastAsia"/>
                <w:caps w:val="0"/>
              </w:rPr>
              <w:t>Выступления на род</w:t>
            </w:r>
            <w:r w:rsidRPr="003C0DDF">
              <w:rPr>
                <w:rFonts w:hint="eastAsia"/>
                <w:caps w:val="0"/>
              </w:rPr>
              <w:t>и</w:t>
            </w:r>
            <w:r w:rsidRPr="003C0DDF">
              <w:rPr>
                <w:rFonts w:hint="eastAsia"/>
                <w:caps w:val="0"/>
              </w:rPr>
              <w:t>тельских</w:t>
            </w:r>
            <w:r w:rsidRPr="003C0DDF">
              <w:rPr>
                <w:caps w:val="0"/>
              </w:rPr>
              <w:t xml:space="preserve"> собраниях.</w:t>
            </w:r>
          </w:p>
          <w:p w:rsidR="00DE1AE8" w:rsidRPr="003C0DDF" w:rsidRDefault="00DE1AE8" w:rsidP="00637509">
            <w:pPr>
              <w:pStyle w:val="af4"/>
              <w:numPr>
                <w:ilvl w:val="0"/>
                <w:numId w:val="23"/>
              </w:numPr>
              <w:spacing w:line="240" w:lineRule="auto"/>
              <w:jc w:val="both"/>
              <w:rPr>
                <w:caps w:val="0"/>
              </w:rPr>
            </w:pPr>
            <w:r w:rsidRPr="003C0DDF">
              <w:rPr>
                <w:rFonts w:hint="eastAsia"/>
                <w:caps w:val="0"/>
              </w:rPr>
              <w:t>Создание печатных работ.</w:t>
            </w:r>
          </w:p>
        </w:tc>
      </w:tr>
    </w:tbl>
    <w:p w:rsidR="0027382D" w:rsidRPr="003C0DDF" w:rsidRDefault="0027382D" w:rsidP="00AA6B4B">
      <w:pPr>
        <w:spacing w:after="0" w:line="240" w:lineRule="auto"/>
        <w:ind w:firstLine="709"/>
        <w:jc w:val="both"/>
        <w:rPr>
          <w:rFonts w:ascii="Times New Roman" w:hAnsi="Times New Roman" w:cs="Times New Roman"/>
          <w:color w:val="auto"/>
          <w:sz w:val="24"/>
          <w:szCs w:val="24"/>
        </w:rPr>
      </w:pPr>
    </w:p>
    <w:p w:rsidR="00830957" w:rsidRPr="003C0DDF" w:rsidRDefault="00830957" w:rsidP="00830957">
      <w:pPr>
        <w:spacing w:after="0" w:line="240" w:lineRule="auto"/>
        <w:ind w:firstLine="709"/>
        <w:jc w:val="center"/>
        <w:rPr>
          <w:rFonts w:ascii="Times New Roman" w:hAnsi="Times New Roman" w:cs="Times New Roman"/>
          <w:color w:val="auto"/>
          <w:sz w:val="24"/>
          <w:szCs w:val="24"/>
        </w:rPr>
      </w:pPr>
      <w:r w:rsidRPr="003C0DDF">
        <w:rPr>
          <w:rFonts w:ascii="Times New Roman" w:hAnsi="Times New Roman" w:cs="Times New Roman"/>
          <w:b/>
          <w:bCs/>
          <w:color w:val="auto"/>
          <w:sz w:val="24"/>
          <w:szCs w:val="24"/>
        </w:rPr>
        <w:t>Программа психолого-медико-педагогического изучения обучающегося</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3C0DDF">
        <w:rPr>
          <w:rFonts w:hAnsi="Times New Roman"/>
          <w:color w:val="auto"/>
          <w:sz w:val="24"/>
          <w:szCs w:val="24"/>
        </w:rPr>
        <w:t>Коррекционная</w:t>
      </w:r>
      <w:r w:rsidR="00286C63">
        <w:rPr>
          <w:rFonts w:hAnsi="Times New Roman"/>
          <w:color w:val="auto"/>
          <w:sz w:val="24"/>
          <w:szCs w:val="24"/>
        </w:rPr>
        <w:t xml:space="preserve"> </w:t>
      </w:r>
      <w:r w:rsidRPr="003C0DDF">
        <w:rPr>
          <w:rFonts w:hAnsi="Times New Roman"/>
          <w:color w:val="auto"/>
          <w:sz w:val="24"/>
          <w:szCs w:val="24"/>
        </w:rPr>
        <w:t>работа</w:t>
      </w:r>
      <w:r w:rsidR="00286C63">
        <w:rPr>
          <w:rFonts w:hAnsi="Times New Roman"/>
          <w:color w:val="auto"/>
          <w:sz w:val="24"/>
          <w:szCs w:val="24"/>
        </w:rPr>
        <w:t xml:space="preserve"> </w:t>
      </w:r>
      <w:r w:rsidRPr="003C0DDF">
        <w:rPr>
          <w:rFonts w:hAnsi="Times New Roman"/>
          <w:color w:val="auto"/>
          <w:sz w:val="24"/>
          <w:szCs w:val="24"/>
        </w:rPr>
        <w:t>включа</w:t>
      </w:r>
      <w:r w:rsidR="00830957" w:rsidRPr="003C0DDF">
        <w:rPr>
          <w:rFonts w:hAnsi="Times New Roman"/>
          <w:color w:val="auto"/>
          <w:sz w:val="24"/>
          <w:szCs w:val="24"/>
        </w:rPr>
        <w:t>ет</w:t>
      </w:r>
      <w:r w:rsidR="00286C63">
        <w:rPr>
          <w:rFonts w:hAnsi="Times New Roman"/>
          <w:color w:val="auto"/>
          <w:sz w:val="24"/>
          <w:szCs w:val="24"/>
        </w:rPr>
        <w:t xml:space="preserve"> </w:t>
      </w:r>
      <w:r w:rsidRPr="003C0DDF">
        <w:rPr>
          <w:rFonts w:hAnsi="Times New Roman"/>
          <w:color w:val="auto"/>
          <w:sz w:val="24"/>
          <w:szCs w:val="24"/>
        </w:rPr>
        <w:t>систематическое</w:t>
      </w:r>
      <w:r w:rsidR="00286C63">
        <w:rPr>
          <w:rFonts w:hAnsi="Times New Roman"/>
          <w:color w:val="auto"/>
          <w:sz w:val="24"/>
          <w:szCs w:val="24"/>
        </w:rPr>
        <w:t xml:space="preserve"> </w:t>
      </w:r>
      <w:r w:rsidRPr="003C0DDF">
        <w:rPr>
          <w:rFonts w:hAnsi="Times New Roman"/>
          <w:color w:val="auto"/>
          <w:sz w:val="24"/>
          <w:szCs w:val="24"/>
        </w:rPr>
        <w:t>психолого</w:t>
      </w:r>
      <w:r w:rsidRPr="003C0DDF">
        <w:rPr>
          <w:rFonts w:ascii="Times New Roman"/>
          <w:color w:val="auto"/>
          <w:sz w:val="24"/>
          <w:szCs w:val="24"/>
        </w:rPr>
        <w:t xml:space="preserve">- </w:t>
      </w:r>
      <w:r w:rsidRPr="003C0DDF">
        <w:rPr>
          <w:rFonts w:hAnsi="Times New Roman"/>
          <w:color w:val="auto"/>
          <w:sz w:val="24"/>
          <w:szCs w:val="24"/>
        </w:rPr>
        <w:t>педагогическое</w:t>
      </w:r>
      <w:r w:rsidR="00286C63">
        <w:rPr>
          <w:rFonts w:hAnsi="Times New Roman"/>
          <w:color w:val="auto"/>
          <w:sz w:val="24"/>
          <w:szCs w:val="24"/>
        </w:rPr>
        <w:t xml:space="preserve"> </w:t>
      </w:r>
      <w:r w:rsidRPr="003C0DDF">
        <w:rPr>
          <w:rFonts w:hAnsi="Times New Roman"/>
          <w:color w:val="auto"/>
          <w:sz w:val="24"/>
          <w:szCs w:val="24"/>
        </w:rPr>
        <w:t>наблюдение</w:t>
      </w:r>
      <w:r w:rsidR="00286C63">
        <w:rPr>
          <w:rFonts w:hAnsi="Times New Roman"/>
          <w:color w:val="auto"/>
          <w:sz w:val="24"/>
          <w:szCs w:val="24"/>
        </w:rPr>
        <w:t xml:space="preserve"> </w:t>
      </w:r>
      <w:r w:rsidRPr="003C0DDF">
        <w:rPr>
          <w:rFonts w:hAnsi="Times New Roman"/>
          <w:color w:val="auto"/>
          <w:sz w:val="24"/>
          <w:szCs w:val="24"/>
        </w:rPr>
        <w:t>в</w:t>
      </w:r>
      <w:r w:rsidR="00286C63">
        <w:rPr>
          <w:rFonts w:hAnsi="Times New Roman"/>
          <w:color w:val="auto"/>
          <w:sz w:val="24"/>
          <w:szCs w:val="24"/>
        </w:rPr>
        <w:t xml:space="preserve"> </w:t>
      </w:r>
      <w:r w:rsidRPr="003C0DDF">
        <w:rPr>
          <w:rFonts w:hAnsi="Times New Roman"/>
          <w:color w:val="auto"/>
          <w:sz w:val="24"/>
          <w:szCs w:val="24"/>
        </w:rPr>
        <w:t>учебной</w:t>
      </w:r>
      <w:r w:rsidR="00286C63">
        <w:rPr>
          <w:rFonts w:hAnsi="Times New Roman"/>
          <w:color w:val="auto"/>
          <w:sz w:val="24"/>
          <w:szCs w:val="24"/>
        </w:rPr>
        <w:t xml:space="preserve"> </w:t>
      </w:r>
      <w:r w:rsidRPr="003C0DDF">
        <w:rPr>
          <w:rFonts w:hAnsi="Times New Roman"/>
          <w:color w:val="auto"/>
          <w:sz w:val="24"/>
          <w:szCs w:val="24"/>
        </w:rPr>
        <w:t>и</w:t>
      </w:r>
      <w:r w:rsidR="00286C63">
        <w:rPr>
          <w:rFonts w:hAnsi="Times New Roman"/>
          <w:color w:val="auto"/>
          <w:sz w:val="24"/>
          <w:szCs w:val="24"/>
        </w:rPr>
        <w:t xml:space="preserve"> </w:t>
      </w:r>
      <w:r w:rsidRPr="003C0DDF">
        <w:rPr>
          <w:rFonts w:hAnsi="Times New Roman"/>
          <w:color w:val="auto"/>
          <w:sz w:val="24"/>
          <w:szCs w:val="24"/>
        </w:rPr>
        <w:t>внеурочной</w:t>
      </w:r>
      <w:r w:rsidR="00286C63">
        <w:rPr>
          <w:rFonts w:hAnsi="Times New Roman"/>
          <w:color w:val="auto"/>
          <w:sz w:val="24"/>
          <w:szCs w:val="24"/>
        </w:rPr>
        <w:t xml:space="preserve"> </w:t>
      </w:r>
      <w:r w:rsidRPr="003C0DDF">
        <w:rPr>
          <w:rFonts w:hAnsi="Times New Roman"/>
          <w:color w:val="auto"/>
          <w:sz w:val="24"/>
          <w:szCs w:val="24"/>
        </w:rPr>
        <w:t>деятельности</w:t>
      </w:r>
      <w:r w:rsidRPr="003C0DDF">
        <w:rPr>
          <w:rFonts w:hAnsi="Times New Roman"/>
          <w:color w:val="auto"/>
          <w:sz w:val="24"/>
          <w:szCs w:val="24"/>
        </w:rPr>
        <w:t>,</w:t>
      </w:r>
      <w:r w:rsidR="00286C63">
        <w:rPr>
          <w:rFonts w:hAnsi="Times New Roman"/>
          <w:color w:val="auto"/>
          <w:sz w:val="24"/>
          <w:szCs w:val="24"/>
        </w:rPr>
        <w:t xml:space="preserve"> </w:t>
      </w:r>
      <w:r w:rsidRPr="003C0DDF">
        <w:rPr>
          <w:rFonts w:hAnsi="Times New Roman"/>
          <w:color w:val="auto"/>
          <w:sz w:val="24"/>
          <w:szCs w:val="24"/>
        </w:rPr>
        <w:t>разработку</w:t>
      </w:r>
      <w:r w:rsidR="00286C63">
        <w:rPr>
          <w:rFonts w:hAnsi="Times New Roman"/>
          <w:color w:val="auto"/>
          <w:sz w:val="24"/>
          <w:szCs w:val="24"/>
        </w:rPr>
        <w:t xml:space="preserve"> </w:t>
      </w:r>
      <w:r w:rsidRPr="003C0DDF">
        <w:rPr>
          <w:rFonts w:hAnsi="Times New Roman"/>
          <w:color w:val="auto"/>
          <w:sz w:val="24"/>
          <w:szCs w:val="24"/>
        </w:rPr>
        <w:t>и</w:t>
      </w:r>
      <w:r w:rsidR="00286C63">
        <w:rPr>
          <w:rFonts w:hAnsi="Times New Roman"/>
          <w:color w:val="auto"/>
          <w:sz w:val="24"/>
          <w:szCs w:val="24"/>
        </w:rPr>
        <w:t xml:space="preserve"> </w:t>
      </w:r>
      <w:r w:rsidRPr="003C0DDF">
        <w:rPr>
          <w:rFonts w:hAnsi="Times New Roman"/>
          <w:color w:val="auto"/>
          <w:sz w:val="24"/>
          <w:szCs w:val="24"/>
        </w:rPr>
        <w:t>реализацию</w:t>
      </w:r>
      <w:r w:rsidR="00286C63">
        <w:rPr>
          <w:rFonts w:hAnsi="Times New Roman"/>
          <w:color w:val="auto"/>
          <w:sz w:val="24"/>
          <w:szCs w:val="24"/>
        </w:rPr>
        <w:t xml:space="preserve"> </w:t>
      </w:r>
      <w:r w:rsidRPr="003C0DDF">
        <w:rPr>
          <w:rFonts w:hAnsi="Times New Roman"/>
          <w:color w:val="auto"/>
          <w:sz w:val="24"/>
          <w:szCs w:val="24"/>
        </w:rPr>
        <w:t>индивидуального</w:t>
      </w:r>
      <w:r w:rsidR="00286C63">
        <w:rPr>
          <w:rFonts w:hAnsi="Times New Roman"/>
          <w:color w:val="auto"/>
          <w:sz w:val="24"/>
          <w:szCs w:val="24"/>
        </w:rPr>
        <w:t xml:space="preserve"> </w:t>
      </w:r>
      <w:r w:rsidRPr="003C0DDF">
        <w:rPr>
          <w:rFonts w:hAnsi="Times New Roman"/>
          <w:color w:val="auto"/>
          <w:sz w:val="24"/>
          <w:szCs w:val="24"/>
        </w:rPr>
        <w:t>маршрут</w:t>
      </w:r>
      <w:r w:rsidR="00286C63">
        <w:rPr>
          <w:rFonts w:hAnsi="Times New Roman"/>
          <w:color w:val="auto"/>
          <w:sz w:val="24"/>
          <w:szCs w:val="24"/>
        </w:rPr>
        <w:t xml:space="preserve"> </w:t>
      </w:r>
      <w:r w:rsidRPr="003C0DDF">
        <w:rPr>
          <w:rFonts w:hAnsi="Times New Roman"/>
          <w:color w:val="auto"/>
          <w:sz w:val="24"/>
          <w:szCs w:val="24"/>
        </w:rPr>
        <w:t>акомплексного</w:t>
      </w:r>
      <w:r w:rsidR="00286C63">
        <w:rPr>
          <w:rFonts w:hAnsi="Times New Roman"/>
          <w:color w:val="auto"/>
          <w:sz w:val="24"/>
          <w:szCs w:val="24"/>
        </w:rPr>
        <w:t xml:space="preserve"> </w:t>
      </w:r>
      <w:r w:rsidRPr="003C0DDF">
        <w:rPr>
          <w:rFonts w:hAnsi="Times New Roman"/>
          <w:color w:val="auto"/>
          <w:sz w:val="24"/>
          <w:szCs w:val="24"/>
        </w:rPr>
        <w:t>психолого–педагогического</w:t>
      </w:r>
      <w:r w:rsidR="00286C63">
        <w:rPr>
          <w:rFonts w:hAnsi="Times New Roman"/>
          <w:color w:val="auto"/>
          <w:sz w:val="24"/>
          <w:szCs w:val="24"/>
        </w:rPr>
        <w:t xml:space="preserve"> </w:t>
      </w:r>
      <w:r w:rsidRPr="003C0DDF">
        <w:rPr>
          <w:rFonts w:hAnsi="Times New Roman"/>
          <w:color w:val="auto"/>
          <w:sz w:val="24"/>
          <w:szCs w:val="24"/>
        </w:rPr>
        <w:t>сопровождения</w:t>
      </w:r>
      <w:r w:rsidR="00286C63">
        <w:rPr>
          <w:rFonts w:hAnsi="Times New Roman"/>
          <w:color w:val="auto"/>
          <w:sz w:val="24"/>
          <w:szCs w:val="24"/>
        </w:rPr>
        <w:t xml:space="preserve"> </w:t>
      </w:r>
      <w:r w:rsidRPr="003C0DDF">
        <w:rPr>
          <w:rFonts w:hAnsi="Times New Roman"/>
          <w:color w:val="auto"/>
          <w:sz w:val="24"/>
          <w:szCs w:val="24"/>
        </w:rPr>
        <w:t>каждого</w:t>
      </w:r>
      <w:r w:rsidR="00286C63">
        <w:rPr>
          <w:rFonts w:hAnsi="Times New Roman"/>
          <w:color w:val="auto"/>
          <w:sz w:val="24"/>
          <w:szCs w:val="24"/>
        </w:rPr>
        <w:t xml:space="preserve"> </w:t>
      </w:r>
      <w:r w:rsidRPr="003C0DDF">
        <w:rPr>
          <w:rFonts w:hAnsi="Times New Roman"/>
          <w:color w:val="auto"/>
          <w:sz w:val="24"/>
          <w:szCs w:val="24"/>
        </w:rPr>
        <w:t>обучающегося</w:t>
      </w:r>
      <w:r w:rsidR="00286C63">
        <w:rPr>
          <w:rFonts w:hAnsi="Times New Roman"/>
          <w:color w:val="auto"/>
          <w:sz w:val="24"/>
          <w:szCs w:val="24"/>
        </w:rPr>
        <w:t xml:space="preserve">  </w:t>
      </w:r>
      <w:r w:rsidRPr="003C0DDF">
        <w:rPr>
          <w:rFonts w:hAnsi="Times New Roman"/>
          <w:color w:val="auto"/>
          <w:sz w:val="24"/>
          <w:szCs w:val="24"/>
        </w:rPr>
        <w:t>с</w:t>
      </w:r>
      <w:r w:rsidR="00286C63">
        <w:rPr>
          <w:rFonts w:hAnsi="Times New Roman"/>
          <w:color w:val="auto"/>
          <w:sz w:val="24"/>
          <w:szCs w:val="24"/>
        </w:rPr>
        <w:t xml:space="preserve"> </w:t>
      </w:r>
      <w:r w:rsidRPr="003C0DDF">
        <w:rPr>
          <w:rFonts w:hAnsi="Times New Roman"/>
          <w:color w:val="auto"/>
          <w:sz w:val="24"/>
          <w:szCs w:val="24"/>
        </w:rPr>
        <w:t>ЗПР</w:t>
      </w:r>
      <w:r w:rsidR="00286C63">
        <w:rPr>
          <w:rFonts w:hAnsi="Times New Roman"/>
          <w:color w:val="auto"/>
          <w:sz w:val="24"/>
          <w:szCs w:val="24"/>
        </w:rPr>
        <w:t xml:space="preserve"> </w:t>
      </w:r>
      <w:r w:rsidRPr="003C0DDF">
        <w:rPr>
          <w:rFonts w:hAnsi="Times New Roman"/>
          <w:color w:val="auto"/>
          <w:sz w:val="24"/>
          <w:szCs w:val="24"/>
        </w:rPr>
        <w:t>на</w:t>
      </w:r>
      <w:r w:rsidR="00790826">
        <w:rPr>
          <w:rFonts w:hAnsi="Times New Roman"/>
          <w:color w:val="auto"/>
          <w:sz w:val="24"/>
          <w:szCs w:val="24"/>
        </w:rPr>
        <w:t xml:space="preserve"> </w:t>
      </w:r>
      <w:r w:rsidRPr="003C0DDF">
        <w:rPr>
          <w:rFonts w:hAnsi="Times New Roman"/>
          <w:color w:val="auto"/>
          <w:sz w:val="24"/>
          <w:szCs w:val="24"/>
        </w:rPr>
        <w:t>основе</w:t>
      </w:r>
      <w:r w:rsidR="00790826">
        <w:rPr>
          <w:rFonts w:hAnsi="Times New Roman"/>
          <w:color w:val="auto"/>
          <w:sz w:val="24"/>
          <w:szCs w:val="24"/>
        </w:rPr>
        <w:t xml:space="preserve"> </w:t>
      </w:r>
      <w:r w:rsidRPr="003C0DDF">
        <w:rPr>
          <w:rFonts w:hAnsi="Times New Roman"/>
          <w:color w:val="auto"/>
          <w:sz w:val="24"/>
          <w:szCs w:val="24"/>
        </w:rPr>
        <w:t>психолого</w:t>
      </w:r>
      <w:r w:rsidRPr="003C0DDF">
        <w:rPr>
          <w:rFonts w:ascii="Times New Roman"/>
          <w:color w:val="auto"/>
          <w:sz w:val="24"/>
          <w:szCs w:val="24"/>
        </w:rPr>
        <w:t>-</w:t>
      </w:r>
      <w:r w:rsidRPr="003C0DDF">
        <w:rPr>
          <w:rFonts w:hAnsi="Times New Roman"/>
          <w:color w:val="auto"/>
          <w:sz w:val="24"/>
          <w:szCs w:val="24"/>
        </w:rPr>
        <w:t>педагогической</w:t>
      </w:r>
      <w:r w:rsidR="00790826">
        <w:rPr>
          <w:rFonts w:hAnsi="Times New Roman"/>
          <w:color w:val="auto"/>
          <w:sz w:val="24"/>
          <w:szCs w:val="24"/>
        </w:rPr>
        <w:t xml:space="preserve"> </w:t>
      </w:r>
      <w:r w:rsidRPr="003C0DDF">
        <w:rPr>
          <w:rFonts w:hAnsi="Times New Roman"/>
          <w:color w:val="auto"/>
          <w:sz w:val="24"/>
          <w:szCs w:val="24"/>
        </w:rPr>
        <w:t>характеристики</w:t>
      </w:r>
      <w:r w:rsidRPr="003C0DDF">
        <w:rPr>
          <w:rFonts w:ascii="Times New Roman"/>
          <w:color w:val="auto"/>
          <w:sz w:val="24"/>
          <w:szCs w:val="24"/>
        </w:rPr>
        <w:t xml:space="preserve">, </w:t>
      </w:r>
      <w:r w:rsidRPr="003C0DDF">
        <w:rPr>
          <w:rFonts w:hAnsi="Times New Roman"/>
          <w:color w:val="auto"/>
          <w:sz w:val="24"/>
          <w:szCs w:val="24"/>
        </w:rPr>
        <w:t>составленной</w:t>
      </w:r>
      <w:r w:rsidR="00790826">
        <w:rPr>
          <w:rFonts w:hAnsi="Times New Roman"/>
          <w:color w:val="auto"/>
          <w:sz w:val="24"/>
          <w:szCs w:val="24"/>
        </w:rPr>
        <w:t xml:space="preserve"> </w:t>
      </w:r>
      <w:r w:rsidRPr="003C0DDF">
        <w:rPr>
          <w:rFonts w:hAnsi="Times New Roman"/>
          <w:color w:val="auto"/>
          <w:sz w:val="24"/>
          <w:szCs w:val="24"/>
        </w:rPr>
        <w:t>по</w:t>
      </w:r>
      <w:r w:rsidR="00790826">
        <w:rPr>
          <w:rFonts w:hAnsi="Times New Roman"/>
          <w:color w:val="auto"/>
          <w:sz w:val="24"/>
          <w:szCs w:val="24"/>
        </w:rPr>
        <w:t xml:space="preserve"> </w:t>
      </w:r>
      <w:r w:rsidRPr="003C0DDF">
        <w:rPr>
          <w:rFonts w:hAnsi="Times New Roman"/>
          <w:color w:val="auto"/>
          <w:sz w:val="24"/>
          <w:szCs w:val="24"/>
        </w:rPr>
        <w:t>результатам</w:t>
      </w:r>
      <w:r w:rsidR="00790826">
        <w:rPr>
          <w:rFonts w:hAnsi="Times New Roman"/>
          <w:color w:val="auto"/>
          <w:sz w:val="24"/>
          <w:szCs w:val="24"/>
        </w:rPr>
        <w:t xml:space="preserve"> </w:t>
      </w:r>
      <w:r w:rsidRPr="003C0DDF">
        <w:rPr>
          <w:rFonts w:hAnsi="Times New Roman"/>
          <w:color w:val="auto"/>
          <w:sz w:val="24"/>
          <w:szCs w:val="24"/>
        </w:rPr>
        <w:t>изучения</w:t>
      </w:r>
      <w:r w:rsidR="00790826">
        <w:rPr>
          <w:rFonts w:hAnsi="Times New Roman"/>
          <w:color w:val="auto"/>
          <w:sz w:val="24"/>
          <w:szCs w:val="24"/>
        </w:rPr>
        <w:t xml:space="preserve"> </w:t>
      </w:r>
      <w:r w:rsidRPr="003C0DDF">
        <w:rPr>
          <w:rFonts w:hAnsi="Times New Roman"/>
          <w:color w:val="auto"/>
          <w:sz w:val="24"/>
          <w:szCs w:val="24"/>
        </w:rPr>
        <w:t>его</w:t>
      </w:r>
      <w:r w:rsidR="00790826">
        <w:rPr>
          <w:rFonts w:hAnsi="Times New Roman"/>
          <w:color w:val="auto"/>
          <w:sz w:val="24"/>
          <w:szCs w:val="24"/>
        </w:rPr>
        <w:t xml:space="preserve"> </w:t>
      </w:r>
      <w:r w:rsidRPr="003C0DDF">
        <w:rPr>
          <w:rFonts w:hAnsi="Times New Roman"/>
          <w:color w:val="auto"/>
          <w:sz w:val="24"/>
          <w:szCs w:val="24"/>
        </w:rPr>
        <w:t>особенностей</w:t>
      </w:r>
      <w:r w:rsidR="00790826">
        <w:rPr>
          <w:rFonts w:hAnsi="Times New Roman"/>
          <w:color w:val="auto"/>
          <w:sz w:val="24"/>
          <w:szCs w:val="24"/>
        </w:rPr>
        <w:t xml:space="preserve"> </w:t>
      </w:r>
      <w:r w:rsidRPr="003C0DDF">
        <w:rPr>
          <w:rFonts w:hAnsi="Times New Roman"/>
          <w:color w:val="auto"/>
          <w:sz w:val="24"/>
          <w:szCs w:val="24"/>
        </w:rPr>
        <w:t>и</w:t>
      </w:r>
      <w:r w:rsidR="00790826">
        <w:rPr>
          <w:rFonts w:hAnsi="Times New Roman"/>
          <w:color w:val="auto"/>
          <w:sz w:val="24"/>
          <w:szCs w:val="24"/>
        </w:rPr>
        <w:t xml:space="preserve"> </w:t>
      </w:r>
      <w:r w:rsidRPr="003C0DDF">
        <w:rPr>
          <w:rFonts w:hAnsi="Times New Roman"/>
          <w:color w:val="auto"/>
          <w:sz w:val="24"/>
          <w:szCs w:val="24"/>
        </w:rPr>
        <w:t>возможностей</w:t>
      </w:r>
      <w:r w:rsidR="00790826">
        <w:rPr>
          <w:rFonts w:hAnsi="Times New Roman"/>
          <w:color w:val="auto"/>
          <w:sz w:val="24"/>
          <w:szCs w:val="24"/>
        </w:rPr>
        <w:t xml:space="preserve"> </w:t>
      </w:r>
      <w:r w:rsidRPr="003C0DDF">
        <w:rPr>
          <w:rFonts w:hAnsi="Times New Roman"/>
          <w:color w:val="auto"/>
          <w:sz w:val="24"/>
          <w:szCs w:val="24"/>
        </w:rPr>
        <w:t>развития</w:t>
      </w:r>
      <w:r w:rsidRPr="003C0DDF">
        <w:rPr>
          <w:rFonts w:ascii="Times New Roman"/>
          <w:color w:val="auto"/>
          <w:sz w:val="24"/>
          <w:szCs w:val="24"/>
        </w:rPr>
        <w:t xml:space="preserve">, </w:t>
      </w:r>
      <w:r w:rsidRPr="003C0DDF">
        <w:rPr>
          <w:rFonts w:hAnsi="Times New Roman"/>
          <w:color w:val="auto"/>
          <w:sz w:val="24"/>
          <w:szCs w:val="24"/>
        </w:rPr>
        <w:t>выявления</w:t>
      </w:r>
      <w:r w:rsidR="00790826">
        <w:rPr>
          <w:rFonts w:hAnsi="Times New Roman"/>
          <w:color w:val="auto"/>
          <w:sz w:val="24"/>
          <w:szCs w:val="24"/>
        </w:rPr>
        <w:t xml:space="preserve"> </w:t>
      </w:r>
      <w:r w:rsidRPr="003C0DDF">
        <w:rPr>
          <w:rFonts w:hAnsi="Times New Roman"/>
          <w:color w:val="auto"/>
          <w:sz w:val="24"/>
          <w:szCs w:val="24"/>
        </w:rPr>
        <w:t>трудностей</w:t>
      </w:r>
      <w:r w:rsidR="00790826">
        <w:rPr>
          <w:rFonts w:hAnsi="Times New Roman"/>
          <w:color w:val="auto"/>
          <w:sz w:val="24"/>
          <w:szCs w:val="24"/>
        </w:rPr>
        <w:t xml:space="preserve"> </w:t>
      </w:r>
      <w:r w:rsidRPr="003C0DDF">
        <w:rPr>
          <w:rFonts w:hAnsi="Times New Roman"/>
          <w:color w:val="auto"/>
          <w:sz w:val="24"/>
          <w:szCs w:val="24"/>
        </w:rPr>
        <w:t>в</w:t>
      </w:r>
      <w:r w:rsidR="00790826">
        <w:rPr>
          <w:rFonts w:hAnsi="Times New Roman"/>
          <w:color w:val="auto"/>
          <w:sz w:val="24"/>
          <w:szCs w:val="24"/>
        </w:rPr>
        <w:t xml:space="preserve"> </w:t>
      </w:r>
      <w:r w:rsidRPr="003C0DDF">
        <w:rPr>
          <w:rFonts w:hAnsi="Times New Roman"/>
          <w:color w:val="auto"/>
          <w:sz w:val="24"/>
          <w:szCs w:val="24"/>
        </w:rPr>
        <w:t>овладении</w:t>
      </w:r>
      <w:r w:rsidR="00790826">
        <w:rPr>
          <w:rFonts w:hAnsi="Times New Roman"/>
          <w:color w:val="auto"/>
          <w:sz w:val="24"/>
          <w:szCs w:val="24"/>
        </w:rPr>
        <w:t xml:space="preserve"> </w:t>
      </w:r>
      <w:r w:rsidRPr="003C0DDF">
        <w:rPr>
          <w:rFonts w:hAnsi="Times New Roman"/>
          <w:color w:val="auto"/>
          <w:sz w:val="24"/>
          <w:szCs w:val="24"/>
        </w:rPr>
        <w:t>содержанием</w:t>
      </w:r>
      <w:r w:rsidR="00790826">
        <w:rPr>
          <w:rFonts w:hAnsi="Times New Roman"/>
          <w:color w:val="auto"/>
          <w:sz w:val="24"/>
          <w:szCs w:val="24"/>
        </w:rPr>
        <w:t xml:space="preserve"> </w:t>
      </w:r>
      <w:r w:rsidRPr="003C0DDF">
        <w:rPr>
          <w:rFonts w:hAnsi="Times New Roman"/>
          <w:color w:val="auto"/>
          <w:sz w:val="24"/>
          <w:szCs w:val="24"/>
        </w:rPr>
        <w:t>начального</w:t>
      </w:r>
      <w:r w:rsidR="00790826">
        <w:rPr>
          <w:rFonts w:hAnsi="Times New Roman"/>
          <w:color w:val="auto"/>
          <w:sz w:val="24"/>
          <w:szCs w:val="24"/>
        </w:rPr>
        <w:t xml:space="preserve"> </w:t>
      </w:r>
      <w:r w:rsidRPr="003C0DDF">
        <w:rPr>
          <w:rFonts w:hAnsi="Times New Roman"/>
          <w:color w:val="auto"/>
          <w:sz w:val="24"/>
          <w:szCs w:val="24"/>
        </w:rPr>
        <w:t>общего</w:t>
      </w:r>
      <w:r w:rsidR="00790826">
        <w:rPr>
          <w:rFonts w:hAnsi="Times New Roman"/>
          <w:color w:val="auto"/>
          <w:sz w:val="24"/>
          <w:szCs w:val="24"/>
        </w:rPr>
        <w:t xml:space="preserve"> </w:t>
      </w:r>
      <w:r w:rsidRPr="003C0DDF">
        <w:rPr>
          <w:rFonts w:hAnsi="Times New Roman"/>
          <w:color w:val="auto"/>
          <w:sz w:val="24"/>
          <w:szCs w:val="24"/>
        </w:rPr>
        <w:t>образования</w:t>
      </w:r>
      <w:r w:rsidRPr="003C0DDF">
        <w:rPr>
          <w:rFonts w:ascii="Times New Roman"/>
          <w:color w:val="auto"/>
          <w:sz w:val="24"/>
          <w:szCs w:val="24"/>
        </w:rPr>
        <w:t xml:space="preserve">, </w:t>
      </w:r>
      <w:r w:rsidRPr="003C0DDF">
        <w:rPr>
          <w:rFonts w:hAnsi="Times New Roman"/>
          <w:color w:val="auto"/>
          <w:sz w:val="24"/>
          <w:szCs w:val="24"/>
        </w:rPr>
        <w:t>особенностей</w:t>
      </w:r>
      <w:r w:rsidR="00790826">
        <w:rPr>
          <w:rFonts w:hAnsi="Times New Roman"/>
          <w:color w:val="auto"/>
          <w:sz w:val="24"/>
          <w:szCs w:val="24"/>
        </w:rPr>
        <w:t xml:space="preserve"> </w:t>
      </w:r>
      <w:r w:rsidRPr="003C0DDF">
        <w:rPr>
          <w:rFonts w:hAnsi="Times New Roman"/>
          <w:color w:val="auto"/>
          <w:sz w:val="24"/>
          <w:szCs w:val="24"/>
        </w:rPr>
        <w:t>личностного</w:t>
      </w:r>
      <w:r w:rsidR="00790826">
        <w:rPr>
          <w:rFonts w:hAnsi="Times New Roman"/>
          <w:color w:val="auto"/>
          <w:sz w:val="24"/>
          <w:szCs w:val="24"/>
        </w:rPr>
        <w:t xml:space="preserve"> </w:t>
      </w:r>
      <w:r w:rsidRPr="003C0DDF">
        <w:rPr>
          <w:rFonts w:hAnsi="Times New Roman"/>
          <w:color w:val="auto"/>
          <w:sz w:val="24"/>
          <w:szCs w:val="24"/>
        </w:rPr>
        <w:t>развития</w:t>
      </w:r>
      <w:r w:rsidRPr="003C0DDF">
        <w:rPr>
          <w:rFonts w:ascii="Times New Roman"/>
          <w:color w:val="auto"/>
          <w:sz w:val="24"/>
          <w:szCs w:val="24"/>
        </w:rPr>
        <w:t xml:space="preserve">, </w:t>
      </w:r>
      <w:r w:rsidRPr="003C0DDF">
        <w:rPr>
          <w:rFonts w:hAnsi="Times New Roman"/>
          <w:color w:val="auto"/>
          <w:sz w:val="24"/>
          <w:szCs w:val="24"/>
        </w:rPr>
        <w:t>межличностного</w:t>
      </w:r>
      <w:r w:rsidR="00790826">
        <w:rPr>
          <w:rFonts w:hAnsi="Times New Roman"/>
          <w:color w:val="auto"/>
          <w:sz w:val="24"/>
          <w:szCs w:val="24"/>
        </w:rPr>
        <w:t xml:space="preserve"> </w:t>
      </w:r>
      <w:r w:rsidRPr="003C0DDF">
        <w:rPr>
          <w:rFonts w:hAnsi="Times New Roman"/>
          <w:color w:val="auto"/>
          <w:sz w:val="24"/>
          <w:szCs w:val="24"/>
        </w:rPr>
        <w:t>взаимодействия</w:t>
      </w:r>
      <w:r w:rsidR="00790826">
        <w:rPr>
          <w:rFonts w:hAnsi="Times New Roman"/>
          <w:color w:val="auto"/>
          <w:sz w:val="24"/>
          <w:szCs w:val="24"/>
        </w:rPr>
        <w:t xml:space="preserve"> </w:t>
      </w:r>
      <w:r w:rsidRPr="003C0DDF">
        <w:rPr>
          <w:rFonts w:hAnsi="Times New Roman"/>
          <w:color w:val="auto"/>
          <w:sz w:val="24"/>
          <w:szCs w:val="24"/>
        </w:rPr>
        <w:t>с</w:t>
      </w:r>
      <w:r w:rsidR="00790826">
        <w:rPr>
          <w:rFonts w:hAnsi="Times New Roman"/>
          <w:color w:val="auto"/>
          <w:sz w:val="24"/>
          <w:szCs w:val="24"/>
        </w:rPr>
        <w:t xml:space="preserve"> </w:t>
      </w:r>
      <w:r w:rsidRPr="003C0DDF">
        <w:rPr>
          <w:rFonts w:hAnsi="Times New Roman"/>
          <w:color w:val="auto"/>
          <w:sz w:val="24"/>
          <w:szCs w:val="24"/>
        </w:rPr>
        <w:t>детьми</w:t>
      </w:r>
      <w:r w:rsidR="00790826">
        <w:rPr>
          <w:rFonts w:hAnsi="Times New Roman"/>
          <w:color w:val="auto"/>
          <w:sz w:val="24"/>
          <w:szCs w:val="24"/>
        </w:rPr>
        <w:t xml:space="preserve"> </w:t>
      </w:r>
      <w:r w:rsidRPr="003C0DDF">
        <w:rPr>
          <w:rFonts w:hAnsi="Times New Roman"/>
          <w:color w:val="auto"/>
          <w:sz w:val="24"/>
          <w:szCs w:val="24"/>
        </w:rPr>
        <w:t>и</w:t>
      </w:r>
      <w:r w:rsidR="00790826">
        <w:rPr>
          <w:rFonts w:hAnsi="Times New Roman"/>
          <w:color w:val="auto"/>
          <w:sz w:val="24"/>
          <w:szCs w:val="24"/>
        </w:rPr>
        <w:t xml:space="preserve"> </w:t>
      </w:r>
      <w:r w:rsidRPr="003C0DDF">
        <w:rPr>
          <w:rFonts w:hAnsi="Times New Roman"/>
          <w:color w:val="auto"/>
          <w:sz w:val="24"/>
          <w:szCs w:val="24"/>
        </w:rPr>
        <w:t>взрослыми</w:t>
      </w:r>
      <w:r w:rsidR="00790826">
        <w:rPr>
          <w:rFonts w:hAnsi="Times New Roman"/>
          <w:color w:val="auto"/>
          <w:sz w:val="24"/>
          <w:szCs w:val="24"/>
        </w:rPr>
        <w:t xml:space="preserve"> </w:t>
      </w:r>
      <w:r w:rsidRPr="003C0DDF">
        <w:rPr>
          <w:rFonts w:hAnsi="Times New Roman"/>
          <w:color w:val="auto"/>
          <w:sz w:val="24"/>
          <w:szCs w:val="24"/>
        </w:rPr>
        <w:t>и</w:t>
      </w:r>
      <w:r w:rsidR="00790826">
        <w:rPr>
          <w:rFonts w:hAnsi="Times New Roman"/>
          <w:color w:val="auto"/>
          <w:sz w:val="24"/>
          <w:szCs w:val="24"/>
        </w:rPr>
        <w:t xml:space="preserve"> </w:t>
      </w:r>
      <w:r w:rsidRPr="003C0DDF">
        <w:rPr>
          <w:rFonts w:hAnsi="Times New Roman"/>
          <w:color w:val="auto"/>
          <w:sz w:val="24"/>
          <w:szCs w:val="24"/>
        </w:rPr>
        <w:t>др</w:t>
      </w:r>
      <w:r w:rsidRPr="003C0DDF">
        <w:rPr>
          <w:rFonts w:ascii="Times New Roman"/>
          <w:color w:val="auto"/>
          <w:sz w:val="24"/>
          <w:szCs w:val="24"/>
        </w:rPr>
        <w:t>.</w:t>
      </w:r>
    </w:p>
    <w:p w:rsidR="00AA6B4B" w:rsidRPr="003C0DDF" w:rsidRDefault="00AA6B4B" w:rsidP="00AA6B4B">
      <w:pPr>
        <w:spacing w:after="0" w:line="240" w:lineRule="auto"/>
        <w:ind w:firstLine="709"/>
        <w:jc w:val="both"/>
        <w:rPr>
          <w:rFonts w:ascii="Times New Roman" w:hAnsi="Times New Roman" w:cs="Times New Roman"/>
          <w:color w:val="auto"/>
          <w:sz w:val="24"/>
          <w:szCs w:val="24"/>
        </w:rPr>
      </w:pPr>
      <w:r w:rsidRPr="003C0DDF">
        <w:rPr>
          <w:rFonts w:ascii="Times New Roman" w:hAnsi="Times New Roman" w:cs="Times New Roman"/>
          <w:color w:val="auto"/>
          <w:sz w:val="24"/>
          <w:szCs w:val="24"/>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w:t>
      </w:r>
      <w:r w:rsidRPr="003C0DDF">
        <w:rPr>
          <w:rFonts w:ascii="Times New Roman" w:hAnsi="Times New Roman" w:cs="Times New Roman"/>
          <w:color w:val="auto"/>
          <w:sz w:val="24"/>
          <w:szCs w:val="24"/>
        </w:rPr>
        <w:lastRenderedPageBreak/>
        <w:t xml:space="preserve">коррекция ее недостатков; развитие познавательной деятельности и целенаправленное формирование высших психических функций; развитие </w:t>
      </w:r>
      <w:r w:rsidRPr="003C0DDF">
        <w:rPr>
          <w:rFonts w:ascii="Times New Roman" w:hAnsi="Times New Roman"/>
          <w:color w:val="auto"/>
          <w:sz w:val="24"/>
          <w:szCs w:val="24"/>
        </w:rPr>
        <w:t>зрительно-моторной координации;</w:t>
      </w:r>
      <w:r w:rsidRPr="003C0DDF">
        <w:rPr>
          <w:rFonts w:ascii="Times New Roman" w:hAnsi="Times New Roman" w:cs="Times New Roman"/>
          <w:color w:val="auto"/>
          <w:sz w:val="24"/>
          <w:szCs w:val="24"/>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в целом.</w:t>
      </w:r>
    </w:p>
    <w:p w:rsidR="00AA6B4B" w:rsidRPr="003C0DDF" w:rsidRDefault="00AA6B4B" w:rsidP="00AA6B4B">
      <w:pPr>
        <w:spacing w:after="0" w:line="240" w:lineRule="auto"/>
        <w:ind w:firstLine="709"/>
        <w:jc w:val="both"/>
        <w:rPr>
          <w:rFonts w:ascii="Times New Roman" w:hAnsi="Times New Roman" w:cs="Times New Roman"/>
          <w:sz w:val="24"/>
          <w:szCs w:val="24"/>
        </w:rPr>
      </w:pPr>
      <w:r w:rsidRPr="003C0DDF">
        <w:rPr>
          <w:rFonts w:ascii="Times New Roman" w:hAnsi="Times New Roman" w:cs="Times New Roman"/>
          <w:sz w:val="24"/>
          <w:szCs w:val="24"/>
        </w:rPr>
        <w:t xml:space="preserve">При возникновении трудностей в освоении обучающимся с ЗПР содержания </w:t>
      </w:r>
      <w:r w:rsidR="002F6F2D" w:rsidRPr="003C0DDF">
        <w:rPr>
          <w:rFonts w:ascii="Times New Roman" w:hAnsi="Times New Roman" w:cs="Times New Roman"/>
          <w:sz w:val="24"/>
          <w:szCs w:val="24"/>
        </w:rPr>
        <w:t>АОП НОО</w:t>
      </w:r>
      <w:r w:rsidRPr="003C0DDF">
        <w:rPr>
          <w:rFonts w:ascii="Times New Roman" w:hAnsi="Times New Roman" w:cs="Times New Roman"/>
          <w:sz w:val="24"/>
          <w:szCs w:val="24"/>
        </w:rPr>
        <w:t xml:space="preserve">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830957" w:rsidRPr="003C0DDF" w:rsidRDefault="00830957" w:rsidP="00AA6B4B">
      <w:pPr>
        <w:spacing w:after="0" w:line="240" w:lineRule="auto"/>
        <w:ind w:firstLine="709"/>
        <w:jc w:val="both"/>
        <w:rPr>
          <w:rFonts w:ascii="Times New Roman" w:hAnsi="Times New Roman" w:cs="Times New Roman"/>
          <w:sz w:val="24"/>
          <w:szCs w:val="24"/>
        </w:rPr>
      </w:pPr>
    </w:p>
    <w:p w:rsidR="00830957" w:rsidRPr="003C0DDF" w:rsidRDefault="00830957" w:rsidP="00AA6B4B">
      <w:pPr>
        <w:spacing w:after="0" w:line="240" w:lineRule="auto"/>
        <w:ind w:firstLine="709"/>
        <w:jc w:val="both"/>
        <w:rPr>
          <w:rFonts w:ascii="Times New Roman" w:hAnsi="Times New Roman" w:cs="Times New Roman"/>
          <w:sz w:val="24"/>
          <w:szCs w:val="24"/>
        </w:rPr>
      </w:pPr>
    </w:p>
    <w:tbl>
      <w:tblPr>
        <w:tblStyle w:val="affa"/>
        <w:tblW w:w="9962" w:type="dxa"/>
        <w:tblLook w:val="04A0"/>
      </w:tblPr>
      <w:tblGrid>
        <w:gridCol w:w="3794"/>
        <w:gridCol w:w="3402"/>
        <w:gridCol w:w="2766"/>
      </w:tblGrid>
      <w:tr w:rsidR="00830957" w:rsidRPr="003C0DDF" w:rsidTr="009C57A6">
        <w:tc>
          <w:tcPr>
            <w:tcW w:w="3794" w:type="dxa"/>
          </w:tcPr>
          <w:p w:rsidR="00830957" w:rsidRPr="003C0DDF" w:rsidRDefault="00830957" w:rsidP="00830957">
            <w:pPr>
              <w:spacing w:after="0"/>
              <w:jc w:val="center"/>
              <w:rPr>
                <w:rFonts w:ascii="Times New Roman" w:hAnsi="Times New Roman" w:cs="Times New Roman"/>
                <w:sz w:val="24"/>
                <w:szCs w:val="24"/>
              </w:rPr>
            </w:pPr>
            <w:r w:rsidRPr="003C0DDF">
              <w:rPr>
                <w:rFonts w:ascii="Times New Roman" w:hAnsi="Times New Roman" w:cs="Times New Roman"/>
                <w:bCs/>
                <w:sz w:val="24"/>
                <w:szCs w:val="24"/>
              </w:rPr>
              <w:t>Содержание</w:t>
            </w:r>
          </w:p>
        </w:tc>
        <w:tc>
          <w:tcPr>
            <w:tcW w:w="3402" w:type="dxa"/>
          </w:tcPr>
          <w:p w:rsidR="00830957" w:rsidRPr="003C0DDF" w:rsidRDefault="00830957" w:rsidP="00830957">
            <w:pPr>
              <w:spacing w:after="0"/>
              <w:jc w:val="center"/>
              <w:rPr>
                <w:rFonts w:ascii="Times New Roman" w:hAnsi="Times New Roman" w:cs="Times New Roman"/>
                <w:sz w:val="24"/>
                <w:szCs w:val="24"/>
              </w:rPr>
            </w:pPr>
            <w:r w:rsidRPr="003C0DDF">
              <w:rPr>
                <w:rFonts w:ascii="Times New Roman" w:hAnsi="Times New Roman" w:cs="Times New Roman"/>
                <w:bCs/>
                <w:sz w:val="24"/>
                <w:szCs w:val="24"/>
              </w:rPr>
              <w:t>Методы изучения</w:t>
            </w:r>
          </w:p>
        </w:tc>
        <w:tc>
          <w:tcPr>
            <w:tcW w:w="2766" w:type="dxa"/>
          </w:tcPr>
          <w:p w:rsidR="00830957" w:rsidRPr="003C0DDF" w:rsidRDefault="00830957" w:rsidP="00830957">
            <w:pPr>
              <w:spacing w:after="0"/>
              <w:jc w:val="center"/>
              <w:rPr>
                <w:rFonts w:ascii="Times New Roman" w:hAnsi="Times New Roman" w:cs="Times New Roman"/>
                <w:sz w:val="24"/>
                <w:szCs w:val="24"/>
              </w:rPr>
            </w:pPr>
            <w:r w:rsidRPr="003C0DDF">
              <w:rPr>
                <w:rFonts w:ascii="Times New Roman" w:hAnsi="Times New Roman" w:cs="Times New Roman"/>
                <w:sz w:val="24"/>
                <w:szCs w:val="24"/>
              </w:rPr>
              <w:t>Специалисты</w:t>
            </w:r>
          </w:p>
        </w:tc>
      </w:tr>
      <w:tr w:rsidR="00830957" w:rsidRPr="003C0DDF" w:rsidTr="009C57A6">
        <w:tc>
          <w:tcPr>
            <w:tcW w:w="3794"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Выявление состояния физического и психического здоровья.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Изменения в физическом развитии, нарушение движений.</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Включенность в урок, сконцентрированность на задании; организация деятельности и способы выполнения заданий; утомляемость, состояние анализаторов; адаптация к детскому коллективу.</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Выявление проблем и трудностей ребенка.</w:t>
            </w:r>
          </w:p>
        </w:tc>
        <w:tc>
          <w:tcPr>
            <w:tcW w:w="3402"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Обследование обучающегося врачом по направлению мед. работника.</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Изучение документации.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Наблюдения во время занятий, на переменах, на прогулке.</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Беседы с педагогами, родителями.</w:t>
            </w:r>
          </w:p>
        </w:tc>
        <w:tc>
          <w:tcPr>
            <w:tcW w:w="2766"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Медицинский работник, педагог -</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психолог, учитель- дефектолог.</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 xml:space="preserve">Педагоги – учителя- предметники, классный руководитель </w:t>
            </w:r>
          </w:p>
        </w:tc>
      </w:tr>
      <w:tr w:rsidR="00830957" w:rsidRPr="003C0DDF" w:rsidTr="009C57A6">
        <w:tc>
          <w:tcPr>
            <w:tcW w:w="3794"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Внимание: устойчивость, переключаемость, объем, работоспособность.</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Мышление: визуальное (линейное, структурное); понятийное</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(интуитивное, логическое); абстрактное, речевое, образное.</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Память: зрительная, слуховая, моторная, смешанная. Быстрота 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 xml:space="preserve">прочность запоминания. </w:t>
            </w:r>
            <w:r w:rsidRPr="003C0DDF">
              <w:rPr>
                <w:rFonts w:ascii="Times New Roman" w:hAnsi="Times New Roman" w:cs="Times New Roman"/>
                <w:sz w:val="24"/>
                <w:szCs w:val="24"/>
              </w:rPr>
              <w:lastRenderedPageBreak/>
              <w:t>Индивидуальные особенности. Моторика. Речь.</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Жизненная компетенция.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Равномерность проявлений и продуктивность познавательной активности в различных познавательных процессах.</w:t>
            </w:r>
          </w:p>
        </w:tc>
        <w:tc>
          <w:tcPr>
            <w:tcW w:w="3402"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lastRenderedPageBreak/>
              <w:t>Наблюдение за обучающимся во время образовательной деятельности, занятиях и во внеурочное время.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Наблюдения за речью ребенка на занятиях и в свободное время.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Изучение письменных работ ребенка.</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Беседы с ребенком, с родителями.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Логопедическое обследование.</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Дефектологическое обследование.</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 xml:space="preserve">Психологическое </w:t>
            </w:r>
            <w:r w:rsidRPr="003C0DDF">
              <w:rPr>
                <w:rFonts w:ascii="Times New Roman" w:hAnsi="Times New Roman" w:cs="Times New Roman"/>
                <w:sz w:val="24"/>
                <w:szCs w:val="24"/>
              </w:rPr>
              <w:lastRenderedPageBreak/>
              <w:t>обследование.</w:t>
            </w:r>
          </w:p>
        </w:tc>
        <w:tc>
          <w:tcPr>
            <w:tcW w:w="2766"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lastRenderedPageBreak/>
              <w:t>Учителя-предметники.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Классный руководитель.</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Учитель-дефектолог.</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Учитель-логопед.</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Педагог-психолог</w:t>
            </w:r>
          </w:p>
        </w:tc>
      </w:tr>
      <w:tr w:rsidR="00830957" w:rsidRPr="003C0DDF" w:rsidTr="009C57A6">
        <w:tc>
          <w:tcPr>
            <w:tcW w:w="3794"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lastRenderedPageBreak/>
              <w:t>Семья ребенка: состав семьи, условия воспитания.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Выявление сформированности УУД. Выявление сформированности компонентов учебной деятельности.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Мотивы учебной деятельности. Прилежание, отношение к отметке, похвале или порицанию учителя, воспитателя.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Выявление эмоциональной устойчивости, устойчивости волевых</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процессов.</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Особенности личности: интересы, потребности, идеалы, убеждения.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Наличие чувства долга и ответственности. Соблюдение правил поведения в обществе, школе, дома.</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Взаимоотношения с коллективом: роль в коллективе, симпатии, дружба с детьми, отношение к младшим и старшим товарищам. Выявление сформированности социально-нравственного поведения.</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 xml:space="preserve">Нарушения в поведении: гиперактивность, замкнутость, аутистические проявления, обидчивость, эгоизм. Поведение. </w:t>
            </w:r>
            <w:r w:rsidRPr="003C0DDF">
              <w:rPr>
                <w:rFonts w:ascii="Times New Roman" w:hAnsi="Times New Roman" w:cs="Times New Roman"/>
                <w:sz w:val="24"/>
                <w:szCs w:val="24"/>
              </w:rPr>
              <w:lastRenderedPageBreak/>
              <w:t>Уровень притязаний и самооценка.</w:t>
            </w:r>
          </w:p>
        </w:tc>
        <w:tc>
          <w:tcPr>
            <w:tcW w:w="3402"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lastRenderedPageBreak/>
              <w:t>Посещение семьи ребенка.</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Наблюдения во время занятий.</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Изучение работ обучающегося, его портфолио.</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Анкетирование обучающихся по выявлению школьных трудностей.</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Беседа с родителями и учителями- предметниками.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Анкетирование родителей и учителей.</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Наблюдение за обучающимся в различных видах деятельности.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Психологическое обследование.</w:t>
            </w:r>
          </w:p>
        </w:tc>
        <w:tc>
          <w:tcPr>
            <w:tcW w:w="2766" w:type="dxa"/>
          </w:tcPr>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Социальный педагог.</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Классный руководитель</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Учителя-предметники.</w:t>
            </w:r>
          </w:p>
          <w:p w:rsidR="00830957" w:rsidRPr="003C0DDF" w:rsidRDefault="00830957" w:rsidP="00830957">
            <w:pPr>
              <w:spacing w:after="0"/>
              <w:jc w:val="both"/>
              <w:rPr>
                <w:rFonts w:ascii="Times New Roman" w:hAnsi="Times New Roman" w:cs="Times New Roman"/>
                <w:sz w:val="24"/>
                <w:szCs w:val="24"/>
              </w:rPr>
            </w:pPr>
            <w:r w:rsidRPr="003C0DDF">
              <w:rPr>
                <w:rFonts w:ascii="Times New Roman" w:hAnsi="Times New Roman" w:cs="Times New Roman"/>
                <w:sz w:val="24"/>
                <w:szCs w:val="24"/>
              </w:rPr>
              <w:t>Педагог-психолог</w:t>
            </w:r>
          </w:p>
        </w:tc>
      </w:tr>
    </w:tbl>
    <w:p w:rsidR="00830957" w:rsidRPr="003C0DDF" w:rsidRDefault="00830957" w:rsidP="00AA6B4B">
      <w:pPr>
        <w:spacing w:after="0" w:line="240" w:lineRule="auto"/>
        <w:ind w:firstLine="709"/>
        <w:jc w:val="both"/>
        <w:rPr>
          <w:rFonts w:ascii="Times New Roman" w:hAnsi="Times New Roman" w:cs="Times New Roman"/>
          <w:sz w:val="24"/>
          <w:szCs w:val="24"/>
        </w:rPr>
      </w:pPr>
    </w:p>
    <w:p w:rsidR="00AA6B4B" w:rsidRPr="003C0DDF" w:rsidRDefault="00AA6B4B" w:rsidP="00AA6B4B">
      <w:pPr>
        <w:spacing w:after="0" w:line="240" w:lineRule="auto"/>
        <w:ind w:firstLine="709"/>
        <w:contextualSpacing/>
        <w:jc w:val="both"/>
        <w:rPr>
          <w:rFonts w:ascii="Times New Roman" w:hAnsi="Times New Roman"/>
          <w:sz w:val="24"/>
          <w:szCs w:val="24"/>
        </w:rPr>
      </w:pPr>
      <w:r w:rsidRPr="003C0DDF">
        <w:rPr>
          <w:rFonts w:ascii="Times New Roman" w:hAnsi="Times New Roman"/>
          <w:sz w:val="24"/>
          <w:szCs w:val="24"/>
        </w:rPr>
        <w:t>Основными механизмами реализации программы коррекционной работы являются:</w:t>
      </w:r>
    </w:p>
    <w:p w:rsidR="00AA6B4B" w:rsidRPr="003C0DDF" w:rsidRDefault="00DB277C" w:rsidP="00637509">
      <w:pPr>
        <w:pStyle w:val="af4"/>
        <w:numPr>
          <w:ilvl w:val="0"/>
          <w:numId w:val="24"/>
        </w:numPr>
        <w:spacing w:line="240" w:lineRule="auto"/>
        <w:jc w:val="both"/>
      </w:pPr>
      <w:r w:rsidRPr="003C0DDF">
        <w:rPr>
          <w:caps w:val="0"/>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AA6B4B" w:rsidRPr="003C0DDF" w:rsidRDefault="00DB277C" w:rsidP="00637509">
      <w:pPr>
        <w:pStyle w:val="af4"/>
        <w:keepNext/>
        <w:numPr>
          <w:ilvl w:val="0"/>
          <w:numId w:val="24"/>
        </w:numPr>
        <w:spacing w:line="240" w:lineRule="auto"/>
        <w:jc w:val="both"/>
      </w:pPr>
      <w:r w:rsidRPr="003C0DDF">
        <w:rPr>
          <w:caps w:val="0"/>
        </w:rPr>
        <w:t>социальное партнёрство, предполагающее профессиональное взаимодействие образов</w:t>
      </w:r>
      <w:r w:rsidRPr="003C0DDF">
        <w:rPr>
          <w:caps w:val="0"/>
        </w:rPr>
        <w:t>а</w:t>
      </w:r>
      <w:r w:rsidRPr="003C0DDF">
        <w:rPr>
          <w:caps w:val="0"/>
        </w:rPr>
        <w:t>тельной организации с внешними ресурсами (организациями различных ведомств, общ</w:t>
      </w:r>
      <w:r w:rsidRPr="003C0DDF">
        <w:rPr>
          <w:caps w:val="0"/>
        </w:rPr>
        <w:t>е</w:t>
      </w:r>
      <w:r w:rsidRPr="003C0DDF">
        <w:rPr>
          <w:caps w:val="0"/>
        </w:rPr>
        <w:t>ственными организациями и другими институтами общества).</w:t>
      </w:r>
    </w:p>
    <w:p w:rsidR="00DB277C" w:rsidRPr="003C0DDF" w:rsidRDefault="00DB277C" w:rsidP="00DB277C">
      <w:pPr>
        <w:tabs>
          <w:tab w:val="left" w:pos="0"/>
          <w:tab w:val="right" w:leader="dot" w:pos="9639"/>
        </w:tabs>
        <w:spacing w:after="0" w:line="240" w:lineRule="auto"/>
        <w:jc w:val="center"/>
        <w:outlineLvl w:val="1"/>
        <w:rPr>
          <w:rFonts w:ascii="Times New Roman" w:hAnsi="Times New Roman" w:cs="Times New Roman"/>
          <w:b/>
          <w:sz w:val="24"/>
          <w:szCs w:val="24"/>
        </w:rPr>
      </w:pPr>
      <w:bookmarkStart w:id="7" w:name="_Toc415833120"/>
      <w:r w:rsidRPr="003C0DDF">
        <w:rPr>
          <w:rFonts w:ascii="Times New Roman" w:hAnsi="Times New Roman" w:cs="Times New Roman"/>
          <w:b/>
          <w:sz w:val="24"/>
          <w:szCs w:val="24"/>
        </w:rPr>
        <w:t>Планируемые результаты коррекционной работы</w:t>
      </w:r>
    </w:p>
    <w:p w:rsidR="00DB277C" w:rsidRPr="003C0DDF" w:rsidRDefault="00DB277C" w:rsidP="00DB277C">
      <w:pPr>
        <w:tabs>
          <w:tab w:val="left" w:pos="0"/>
          <w:tab w:val="right" w:leader="dot" w:pos="9639"/>
        </w:tabs>
        <w:spacing w:after="0" w:line="240" w:lineRule="auto"/>
        <w:outlineLvl w:val="1"/>
        <w:rPr>
          <w:rFonts w:ascii="Times New Roman" w:hAnsi="Times New Roman" w:cs="Times New Roman"/>
          <w:sz w:val="24"/>
          <w:szCs w:val="24"/>
        </w:rPr>
      </w:pPr>
      <w:r w:rsidRPr="003C0DDF">
        <w:rPr>
          <w:rFonts w:ascii="Times New Roman" w:hAnsi="Times New Roman" w:cs="Times New Roman"/>
          <w:sz w:val="24"/>
          <w:szCs w:val="24"/>
        </w:rPr>
        <w:t>В результате выполнения программы коррекционной работы планируются следующие результаты:</w:t>
      </w:r>
    </w:p>
    <w:p w:rsidR="00DB277C" w:rsidRPr="003C0DDF" w:rsidRDefault="00DB277C" w:rsidP="00637509">
      <w:pPr>
        <w:pStyle w:val="af4"/>
        <w:numPr>
          <w:ilvl w:val="0"/>
          <w:numId w:val="25"/>
        </w:numPr>
        <w:tabs>
          <w:tab w:val="right" w:leader="dot" w:pos="9639"/>
        </w:tabs>
        <w:spacing w:line="240" w:lineRule="auto"/>
        <w:outlineLvl w:val="1"/>
      </w:pPr>
      <w:r w:rsidRPr="003C0DDF">
        <w:rPr>
          <w:caps w:val="0"/>
        </w:rPr>
        <w:t>своевременное выявление обучающихся с зпр и раннее определение специфики их ос</w:t>
      </w:r>
      <w:r w:rsidRPr="003C0DDF">
        <w:rPr>
          <w:caps w:val="0"/>
        </w:rPr>
        <w:t>о</w:t>
      </w:r>
      <w:r w:rsidRPr="003C0DDF">
        <w:rPr>
          <w:caps w:val="0"/>
        </w:rPr>
        <w:t>бых образовательных потребностей;</w:t>
      </w:r>
    </w:p>
    <w:p w:rsidR="00DB277C" w:rsidRPr="003C0DDF" w:rsidRDefault="00DB277C" w:rsidP="00637509">
      <w:pPr>
        <w:pStyle w:val="af4"/>
        <w:numPr>
          <w:ilvl w:val="0"/>
          <w:numId w:val="25"/>
        </w:numPr>
        <w:tabs>
          <w:tab w:val="left" w:pos="0"/>
          <w:tab w:val="right" w:leader="dot" w:pos="9639"/>
        </w:tabs>
        <w:spacing w:line="240" w:lineRule="auto"/>
        <w:outlineLvl w:val="1"/>
      </w:pPr>
      <w:r w:rsidRPr="003C0DDF">
        <w:rPr>
          <w:caps w:val="0"/>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w:t>
      </w:r>
      <w:r w:rsidRPr="003C0DDF">
        <w:rPr>
          <w:caps w:val="0"/>
        </w:rPr>
        <w:t>у</w:t>
      </w:r>
      <w:r w:rsidRPr="003C0DDF">
        <w:rPr>
          <w:caps w:val="0"/>
        </w:rPr>
        <w:t>чающего с ЗПР;</w:t>
      </w:r>
    </w:p>
    <w:p w:rsidR="00DB277C" w:rsidRPr="003C0DDF" w:rsidRDefault="00DB277C" w:rsidP="00637509">
      <w:pPr>
        <w:pStyle w:val="af4"/>
        <w:numPr>
          <w:ilvl w:val="0"/>
          <w:numId w:val="25"/>
        </w:numPr>
        <w:tabs>
          <w:tab w:val="left" w:pos="0"/>
          <w:tab w:val="right" w:leader="dot" w:pos="9639"/>
        </w:tabs>
        <w:spacing w:line="240" w:lineRule="auto"/>
        <w:outlineLvl w:val="1"/>
      </w:pPr>
      <w:r w:rsidRPr="003C0DDF">
        <w:rPr>
          <w:caps w:val="0"/>
        </w:rPr>
        <w:t>социализация обучающихся с ЗПР,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DB277C" w:rsidRPr="003C0DDF" w:rsidRDefault="00DB277C" w:rsidP="00637509">
      <w:pPr>
        <w:pStyle w:val="af4"/>
        <w:numPr>
          <w:ilvl w:val="0"/>
          <w:numId w:val="25"/>
        </w:numPr>
        <w:tabs>
          <w:tab w:val="left" w:pos="0"/>
          <w:tab w:val="right" w:leader="dot" w:pos="9639"/>
        </w:tabs>
        <w:spacing w:line="240" w:lineRule="auto"/>
        <w:outlineLvl w:val="1"/>
      </w:pPr>
      <w:r w:rsidRPr="003C0DDF">
        <w:rPr>
          <w:caps w:val="0"/>
        </w:rPr>
        <w:t>увеличение доли обучающихся с ограниченными возможностями здоровья качественно освоивших адаптированную основную образовательную программу начального общего образования обучающихся с задержкой психического развития;</w:t>
      </w:r>
    </w:p>
    <w:p w:rsidR="00DB277C" w:rsidRPr="003C0DDF" w:rsidRDefault="00DB277C" w:rsidP="00637509">
      <w:pPr>
        <w:pStyle w:val="af4"/>
        <w:numPr>
          <w:ilvl w:val="0"/>
          <w:numId w:val="25"/>
        </w:numPr>
        <w:tabs>
          <w:tab w:val="left" w:pos="0"/>
          <w:tab w:val="right" w:leader="dot" w:pos="9639"/>
        </w:tabs>
        <w:spacing w:line="240" w:lineRule="auto"/>
        <w:outlineLvl w:val="1"/>
      </w:pPr>
      <w:r w:rsidRPr="003C0DDF">
        <w:rPr>
          <w:caps w:val="0"/>
        </w:rPr>
        <w:t>достижение обучающимися с ЗПР метапредметных и личностных результатов в соотве</w:t>
      </w:r>
      <w:r w:rsidRPr="003C0DDF">
        <w:rPr>
          <w:caps w:val="0"/>
        </w:rPr>
        <w:t>т</w:t>
      </w:r>
      <w:r w:rsidRPr="003C0DDF">
        <w:rPr>
          <w:caps w:val="0"/>
        </w:rPr>
        <w:t>ствии с АОП НОО;</w:t>
      </w:r>
    </w:p>
    <w:p w:rsidR="00DB277C" w:rsidRPr="003C0DDF" w:rsidRDefault="00DB277C" w:rsidP="00637509">
      <w:pPr>
        <w:pStyle w:val="af4"/>
        <w:numPr>
          <w:ilvl w:val="0"/>
          <w:numId w:val="25"/>
        </w:numPr>
        <w:tabs>
          <w:tab w:val="left" w:pos="0"/>
          <w:tab w:val="right" w:leader="dot" w:pos="9639"/>
        </w:tabs>
        <w:spacing w:line="240" w:lineRule="auto"/>
        <w:outlineLvl w:val="1"/>
      </w:pPr>
      <w:r w:rsidRPr="003C0DDF">
        <w:rPr>
          <w:caps w:val="0"/>
        </w:rPr>
        <w:t>разработка и реализация индивидуальных коррекционных программ обучающихся с ЗПР;</w:t>
      </w:r>
    </w:p>
    <w:p w:rsidR="00DB277C" w:rsidRPr="003C0DDF" w:rsidRDefault="00DB277C" w:rsidP="00637509">
      <w:pPr>
        <w:pStyle w:val="af4"/>
        <w:numPr>
          <w:ilvl w:val="0"/>
          <w:numId w:val="25"/>
        </w:numPr>
        <w:tabs>
          <w:tab w:val="right" w:leader="dot" w:pos="9639"/>
        </w:tabs>
        <w:spacing w:line="240" w:lineRule="auto"/>
        <w:outlineLvl w:val="1"/>
      </w:pPr>
      <w:r w:rsidRPr="003C0DDF">
        <w:rPr>
          <w:caps w:val="0"/>
        </w:rPr>
        <w:t>повышение психолого-социально-педагогической грамотности родителей обучающихся с ЗПР по вопросам воспитания и обучения детей с особенностями психического и (или) физического развития.</w:t>
      </w:r>
    </w:p>
    <w:p w:rsidR="005225DC" w:rsidRDefault="005225DC" w:rsidP="00AA6B4B">
      <w:pPr>
        <w:tabs>
          <w:tab w:val="left" w:pos="0"/>
          <w:tab w:val="right" w:leader="dot" w:pos="9639"/>
        </w:tabs>
        <w:spacing w:after="0" w:line="240" w:lineRule="auto"/>
        <w:jc w:val="center"/>
        <w:outlineLvl w:val="1"/>
        <w:rPr>
          <w:rFonts w:ascii="Times New Roman" w:hAnsi="Times New Roman" w:cs="Times New Roman"/>
          <w:b/>
          <w:sz w:val="24"/>
          <w:szCs w:val="24"/>
        </w:rPr>
        <w:sectPr w:rsidR="005225DC" w:rsidSect="005225DC">
          <w:pgSz w:w="11906" w:h="16838"/>
          <w:pgMar w:top="1112" w:right="840" w:bottom="451" w:left="1418" w:header="720" w:footer="720" w:gutter="0"/>
          <w:cols w:space="720" w:equalWidth="0">
            <w:col w:w="9642"/>
          </w:cols>
          <w:noEndnote/>
        </w:sectPr>
      </w:pPr>
    </w:p>
    <w:p w:rsidR="00AA6B4B" w:rsidRPr="003C0DDF" w:rsidRDefault="005225DC" w:rsidP="00AA6B4B">
      <w:pPr>
        <w:tabs>
          <w:tab w:val="left" w:pos="0"/>
          <w:tab w:val="right" w:leader="dot" w:pos="9639"/>
        </w:tabs>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3</w:t>
      </w:r>
      <w:r w:rsidR="0002352E">
        <w:rPr>
          <w:rFonts w:ascii="Times New Roman" w:hAnsi="Times New Roman" w:cs="Times New Roman"/>
          <w:b/>
          <w:sz w:val="24"/>
          <w:szCs w:val="24"/>
        </w:rPr>
        <w:t>.</w:t>
      </w:r>
      <w:r w:rsidR="00AA6B4B" w:rsidRPr="003C0DDF">
        <w:rPr>
          <w:rFonts w:ascii="Times New Roman" w:hAnsi="Times New Roman" w:cs="Times New Roman"/>
          <w:b/>
          <w:sz w:val="24"/>
          <w:szCs w:val="24"/>
        </w:rPr>
        <w:t xml:space="preserve"> О</w:t>
      </w:r>
      <w:r w:rsidR="0002352E">
        <w:rPr>
          <w:rFonts w:ascii="Times New Roman" w:hAnsi="Times New Roman" w:cs="Times New Roman"/>
          <w:b/>
          <w:sz w:val="24"/>
          <w:szCs w:val="24"/>
        </w:rPr>
        <w:t>РГАНИЗАЦИОННЫЙ  РАЗДЕЛ</w:t>
      </w:r>
      <w:bookmarkEnd w:id="7"/>
    </w:p>
    <w:p w:rsidR="009319DC" w:rsidRPr="009319DC" w:rsidRDefault="0002352E" w:rsidP="005225DC">
      <w:pPr>
        <w:widowControl w:val="0"/>
        <w:suppressAutoHyphens w:val="0"/>
        <w:overflowPunct w:val="0"/>
        <w:autoSpaceDE w:val="0"/>
        <w:autoSpaceDN w:val="0"/>
        <w:adjustRightInd w:val="0"/>
        <w:spacing w:after="0" w:line="240" w:lineRule="auto"/>
        <w:ind w:left="720"/>
        <w:rPr>
          <w:rFonts w:ascii="Times New Roman" w:eastAsiaTheme="minorEastAsia" w:hAnsi="Times New Roman" w:cs="Times New Roman"/>
          <w:b/>
          <w:bCs/>
          <w:color w:val="auto"/>
          <w:kern w:val="0"/>
          <w:sz w:val="24"/>
          <w:szCs w:val="24"/>
          <w:lang w:eastAsia="ru-RU"/>
        </w:rPr>
      </w:pPr>
      <w:r>
        <w:rPr>
          <w:rFonts w:ascii="Times New Roman" w:eastAsiaTheme="minorEastAsia" w:hAnsi="Times New Roman" w:cs="Times New Roman"/>
          <w:b/>
          <w:bCs/>
          <w:color w:val="auto"/>
          <w:kern w:val="0"/>
          <w:sz w:val="24"/>
          <w:szCs w:val="24"/>
          <w:lang w:eastAsia="ru-RU"/>
        </w:rPr>
        <w:t>3.</w:t>
      </w:r>
      <w:r w:rsidR="005225DC">
        <w:rPr>
          <w:rFonts w:ascii="Times New Roman" w:eastAsiaTheme="minorEastAsia" w:hAnsi="Times New Roman" w:cs="Times New Roman"/>
          <w:b/>
          <w:bCs/>
          <w:color w:val="auto"/>
          <w:kern w:val="0"/>
          <w:sz w:val="24"/>
          <w:szCs w:val="24"/>
          <w:lang w:eastAsia="ru-RU"/>
        </w:rPr>
        <w:t xml:space="preserve">1. </w:t>
      </w:r>
      <w:r w:rsidR="009319DC" w:rsidRPr="009319DC">
        <w:rPr>
          <w:rFonts w:ascii="Times New Roman" w:eastAsiaTheme="minorEastAsia" w:hAnsi="Times New Roman" w:cs="Times New Roman"/>
          <w:b/>
          <w:bCs/>
          <w:color w:val="auto"/>
          <w:kern w:val="0"/>
          <w:sz w:val="24"/>
          <w:szCs w:val="24"/>
          <w:lang w:eastAsia="ru-RU"/>
        </w:rPr>
        <w:t>Учебный план начального общего образ</w:t>
      </w:r>
      <w:r w:rsidR="00790826">
        <w:rPr>
          <w:rFonts w:ascii="Times New Roman" w:eastAsiaTheme="minorEastAsia" w:hAnsi="Times New Roman" w:cs="Times New Roman"/>
          <w:b/>
          <w:bCs/>
          <w:color w:val="auto"/>
          <w:kern w:val="0"/>
          <w:sz w:val="24"/>
          <w:szCs w:val="24"/>
          <w:lang w:eastAsia="ru-RU"/>
        </w:rPr>
        <w:t>ования на 2020-2021</w:t>
      </w:r>
      <w:r w:rsidR="009319DC" w:rsidRPr="009319DC">
        <w:rPr>
          <w:rFonts w:ascii="Times New Roman" w:eastAsiaTheme="minorEastAsia" w:hAnsi="Times New Roman" w:cs="Times New Roman"/>
          <w:b/>
          <w:bCs/>
          <w:color w:val="auto"/>
          <w:kern w:val="0"/>
          <w:sz w:val="24"/>
          <w:szCs w:val="24"/>
          <w:lang w:eastAsia="ru-RU"/>
        </w:rPr>
        <w:t xml:space="preserve"> учебный год</w:t>
      </w:r>
    </w:p>
    <w:p w:rsidR="0002352E" w:rsidRPr="0002352E" w:rsidRDefault="0002352E" w:rsidP="0002352E">
      <w:pPr>
        <w:tabs>
          <w:tab w:val="left" w:pos="0"/>
          <w:tab w:val="right" w:leader="dot" w:pos="9639"/>
        </w:tabs>
        <w:spacing w:after="0" w:line="240" w:lineRule="auto"/>
        <w:ind w:firstLine="709"/>
        <w:jc w:val="both"/>
        <w:rPr>
          <w:rFonts w:ascii="Times New Roman" w:hAnsi="Times New Roman" w:cs="Times New Roman"/>
          <w:bCs/>
          <w:kern w:val="2"/>
          <w:sz w:val="24"/>
          <w:szCs w:val="24"/>
        </w:rPr>
      </w:pPr>
      <w:r w:rsidRPr="0002352E">
        <w:rPr>
          <w:rFonts w:ascii="Times New Roman" w:hAnsi="Times New Roman" w:cs="Times New Roman"/>
          <w:bCs/>
          <w:sz w:val="24"/>
          <w:szCs w:val="24"/>
        </w:rPr>
        <w:t>Обязательные предметные области учебного плана и учебные предметы</w:t>
      </w:r>
      <w:r w:rsidRPr="0002352E">
        <w:rPr>
          <w:rFonts w:ascii="Times New Roman" w:hAnsi="Times New Roman" w:cs="Times New Roman"/>
          <w:bCs/>
          <w:kern w:val="2"/>
          <w:sz w:val="24"/>
          <w:szCs w:val="24"/>
        </w:rPr>
        <w:t xml:space="preserve"> соответствуют ФГОС НОО.</w:t>
      </w:r>
    </w:p>
    <w:p w:rsidR="0002352E" w:rsidRPr="0002352E" w:rsidRDefault="0002352E" w:rsidP="0002352E">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02352E">
        <w:rPr>
          <w:rFonts w:ascii="Times New Roman" w:hAnsi="Times New Roman" w:cs="Times New Roman"/>
          <w:color w:val="000000"/>
          <w:kern w:val="0"/>
          <w:sz w:val="24"/>
          <w:szCs w:val="24"/>
          <w:u w:color="000000"/>
        </w:rPr>
        <w:t xml:space="preserve">В соответствии с ФГОС НОО обучающихся с ОВЗ на коррекционную работу отводится не менее 5 часов </w:t>
      </w:r>
      <w:r w:rsidRPr="0002352E">
        <w:rPr>
          <w:rFonts w:ascii="Times New Roman" w:hAnsi="Times New Roman" w:cs="Times New Roman"/>
          <w:bCs/>
          <w:color w:val="000000"/>
          <w:kern w:val="0"/>
          <w:sz w:val="24"/>
          <w:szCs w:val="24"/>
          <w:u w:color="000000"/>
        </w:rPr>
        <w:t>в неделю</w:t>
      </w:r>
      <w:r w:rsidR="00790826">
        <w:rPr>
          <w:rFonts w:ascii="Times New Roman" w:hAnsi="Times New Roman" w:cs="Times New Roman"/>
          <w:bCs/>
          <w:color w:val="000000"/>
          <w:kern w:val="0"/>
          <w:sz w:val="24"/>
          <w:szCs w:val="24"/>
          <w:u w:color="000000"/>
        </w:rPr>
        <w:t xml:space="preserve"> </w:t>
      </w:r>
      <w:r w:rsidRPr="0002352E">
        <w:rPr>
          <w:rFonts w:ascii="Times New Roman" w:hAnsi="Times New Roman" w:cs="Times New Roman"/>
          <w:color w:val="000000"/>
          <w:kern w:val="0"/>
          <w:sz w:val="24"/>
          <w:szCs w:val="24"/>
          <w:u w:color="000000"/>
        </w:rPr>
        <w:t>на одного обучающегося в зависимости от его потребностей.</w:t>
      </w:r>
    </w:p>
    <w:p w:rsidR="00F60E12" w:rsidRDefault="00F60E12" w:rsidP="00F60E12">
      <w:pPr>
        <w:pStyle w:val="WW-"/>
        <w:rPr>
          <w:b/>
        </w:rPr>
      </w:pPr>
      <w:r>
        <w:rPr>
          <w:b/>
        </w:rPr>
        <w:t xml:space="preserve">                                Учебный план начального общего образования </w:t>
      </w:r>
    </w:p>
    <w:p w:rsidR="00F60E12" w:rsidRDefault="00F60E12" w:rsidP="00F60E12">
      <w:pPr>
        <w:pStyle w:val="WW-"/>
        <w:jc w:val="center"/>
        <w:rPr>
          <w:b/>
        </w:rPr>
      </w:pPr>
      <w:r>
        <w:rPr>
          <w:b/>
        </w:rPr>
        <w:t xml:space="preserve">муниципального бюджетного общеобразовательного учреждения </w:t>
      </w:r>
    </w:p>
    <w:p w:rsidR="00F60E12" w:rsidRDefault="00F60E12" w:rsidP="00F60E12">
      <w:pPr>
        <w:pStyle w:val="WW-"/>
        <w:jc w:val="center"/>
        <w:rPr>
          <w:b/>
        </w:rPr>
      </w:pPr>
      <w:r>
        <w:rPr>
          <w:b/>
        </w:rPr>
        <w:t xml:space="preserve">«Средняя общеобразовательная школа с. </w:t>
      </w:r>
      <w:r w:rsidR="00790826">
        <w:rPr>
          <w:b/>
        </w:rPr>
        <w:t>Новонагаево</w:t>
      </w:r>
      <w:r>
        <w:rPr>
          <w:b/>
        </w:rPr>
        <w:t xml:space="preserve">» </w:t>
      </w:r>
    </w:p>
    <w:p w:rsidR="00F60E12" w:rsidRDefault="00F60E12" w:rsidP="00F60E12">
      <w:pPr>
        <w:pStyle w:val="WW-"/>
        <w:jc w:val="center"/>
        <w:rPr>
          <w:b/>
        </w:rPr>
      </w:pPr>
      <w:r>
        <w:rPr>
          <w:b/>
        </w:rPr>
        <w:t xml:space="preserve">муниципального района Краснокамский район </w:t>
      </w:r>
    </w:p>
    <w:p w:rsidR="00F60E12" w:rsidRDefault="00F60E12" w:rsidP="00F60E12">
      <w:pPr>
        <w:pStyle w:val="WW-"/>
        <w:jc w:val="center"/>
        <w:rPr>
          <w:b/>
        </w:rPr>
      </w:pPr>
      <w:r>
        <w:rPr>
          <w:b/>
        </w:rPr>
        <w:t xml:space="preserve">Республики Башкортостан </w:t>
      </w:r>
    </w:p>
    <w:p w:rsidR="00F60E12" w:rsidRPr="00B316EF" w:rsidRDefault="00F60E12" w:rsidP="00F60E12">
      <w:pPr>
        <w:pStyle w:val="WW-"/>
        <w:jc w:val="center"/>
        <w:rPr>
          <w:b/>
        </w:rPr>
      </w:pPr>
      <w:r w:rsidRPr="00B316EF">
        <w:rPr>
          <w:b/>
        </w:rPr>
        <w:t>для образовательных учреждений, в которых обучение ведется на русском языке, но наряду с ним изучаются языки народов Республики Башкортостан</w:t>
      </w:r>
    </w:p>
    <w:p w:rsidR="00790826" w:rsidRPr="00790826" w:rsidRDefault="00790826" w:rsidP="00437B87">
      <w:pPr>
        <w:pStyle w:val="56"/>
        <w:rPr>
          <w:rFonts w:ascii="Times New Roman" w:hAnsi="Times New Roman" w:cs="Times New Roman"/>
          <w:bCs/>
          <w:sz w:val="24"/>
          <w:szCs w:val="24"/>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6"/>
        <w:gridCol w:w="2248"/>
        <w:gridCol w:w="1262"/>
        <w:gridCol w:w="982"/>
        <w:gridCol w:w="983"/>
        <w:gridCol w:w="982"/>
        <w:gridCol w:w="840"/>
      </w:tblGrid>
      <w:tr w:rsidR="00790826" w:rsidRPr="00790826" w:rsidTr="00437B87">
        <w:trPr>
          <w:trHeight w:val="546"/>
        </w:trPr>
        <w:tc>
          <w:tcPr>
            <w:tcW w:w="2346" w:type="dxa"/>
            <w:vMerge w:val="restart"/>
            <w:tcBorders>
              <w:top w:val="single" w:sz="12" w:space="0" w:color="auto"/>
              <w:left w:val="single" w:sz="12" w:space="0" w:color="auto"/>
              <w:bottom w:val="single" w:sz="12" w:space="0" w:color="auto"/>
              <w:right w:val="single" w:sz="4" w:space="0" w:color="auto"/>
            </w:tcBorders>
          </w:tcPr>
          <w:p w:rsidR="00790826" w:rsidRPr="00790826" w:rsidRDefault="00790826" w:rsidP="009516DF">
            <w:pPr>
              <w:pStyle w:val="56"/>
              <w:ind w:left="459" w:firstLine="142"/>
              <w:jc w:val="center"/>
              <w:rPr>
                <w:rFonts w:ascii="Times New Roman" w:hAnsi="Times New Roman" w:cs="Times New Roman"/>
                <w:bCs/>
                <w:iCs/>
                <w:sz w:val="24"/>
                <w:szCs w:val="24"/>
              </w:rPr>
            </w:pPr>
            <w:r w:rsidRPr="00790826">
              <w:rPr>
                <w:rFonts w:ascii="Times New Roman" w:hAnsi="Times New Roman" w:cs="Times New Roman"/>
                <w:bCs/>
                <w:iCs/>
                <w:sz w:val="24"/>
                <w:szCs w:val="24"/>
              </w:rPr>
              <w:t>Предметные области</w:t>
            </w:r>
          </w:p>
        </w:tc>
        <w:tc>
          <w:tcPr>
            <w:tcW w:w="2248" w:type="dxa"/>
            <w:vMerge w:val="restart"/>
            <w:tcBorders>
              <w:top w:val="single" w:sz="12" w:space="0" w:color="auto"/>
              <w:left w:val="single" w:sz="4" w:space="0" w:color="auto"/>
              <w:bottom w:val="single" w:sz="12" w:space="0" w:color="auto"/>
              <w:right w:val="single" w:sz="12" w:space="0" w:color="auto"/>
              <w:tr2bl w:val="single" w:sz="4" w:space="0" w:color="auto"/>
            </w:tcBorders>
          </w:tcPr>
          <w:p w:rsidR="00790826" w:rsidRPr="00790826" w:rsidRDefault="00790826" w:rsidP="009516DF">
            <w:pPr>
              <w:pStyle w:val="56"/>
              <w:rPr>
                <w:rFonts w:ascii="Times New Roman" w:hAnsi="Times New Roman" w:cs="Times New Roman"/>
                <w:bCs/>
                <w:iCs/>
                <w:sz w:val="24"/>
                <w:szCs w:val="24"/>
              </w:rPr>
            </w:pPr>
            <w:r w:rsidRPr="00790826">
              <w:rPr>
                <w:rFonts w:ascii="Times New Roman" w:hAnsi="Times New Roman" w:cs="Times New Roman"/>
                <w:bCs/>
                <w:iCs/>
                <w:sz w:val="24"/>
                <w:szCs w:val="24"/>
              </w:rPr>
              <w:t xml:space="preserve">Учебные    </w:t>
            </w:r>
          </w:p>
          <w:p w:rsidR="00790826" w:rsidRPr="00790826" w:rsidRDefault="00790826" w:rsidP="009516DF">
            <w:pPr>
              <w:pStyle w:val="56"/>
              <w:rPr>
                <w:rFonts w:ascii="Times New Roman" w:hAnsi="Times New Roman" w:cs="Times New Roman"/>
                <w:bCs/>
                <w:iCs/>
                <w:sz w:val="24"/>
                <w:szCs w:val="24"/>
              </w:rPr>
            </w:pPr>
            <w:r w:rsidRPr="00790826">
              <w:rPr>
                <w:rFonts w:ascii="Times New Roman" w:hAnsi="Times New Roman" w:cs="Times New Roman"/>
                <w:bCs/>
                <w:iCs/>
                <w:sz w:val="24"/>
                <w:szCs w:val="24"/>
              </w:rPr>
              <w:t xml:space="preserve">предметы                       </w:t>
            </w:r>
          </w:p>
          <w:p w:rsidR="00790826" w:rsidRPr="00790826" w:rsidRDefault="00790826" w:rsidP="009516DF">
            <w:pPr>
              <w:pStyle w:val="56"/>
              <w:rPr>
                <w:rFonts w:ascii="Times New Roman" w:hAnsi="Times New Roman" w:cs="Times New Roman"/>
                <w:bCs/>
                <w:iCs/>
                <w:sz w:val="24"/>
                <w:szCs w:val="24"/>
              </w:rPr>
            </w:pPr>
            <w:r w:rsidRPr="00790826">
              <w:rPr>
                <w:rFonts w:ascii="Times New Roman" w:hAnsi="Times New Roman" w:cs="Times New Roman"/>
                <w:bCs/>
                <w:iCs/>
                <w:sz w:val="24"/>
                <w:szCs w:val="24"/>
              </w:rPr>
              <w:t xml:space="preserve">                     Классы </w:t>
            </w:r>
          </w:p>
        </w:tc>
        <w:tc>
          <w:tcPr>
            <w:tcW w:w="4208" w:type="dxa"/>
            <w:gridSpan w:val="4"/>
            <w:tcBorders>
              <w:top w:val="single" w:sz="4" w:space="0" w:color="auto"/>
              <w:left w:val="single" w:sz="4" w:space="0" w:color="auto"/>
              <w:bottom w:val="nil"/>
              <w:right w:val="nil"/>
            </w:tcBorders>
          </w:tcPr>
          <w:p w:rsidR="00790826" w:rsidRPr="00790826" w:rsidRDefault="00790826" w:rsidP="009516DF">
            <w:pPr>
              <w:pStyle w:val="56"/>
              <w:jc w:val="center"/>
              <w:rPr>
                <w:rFonts w:ascii="Times New Roman" w:hAnsi="Times New Roman" w:cs="Times New Roman"/>
                <w:bCs/>
                <w:iCs/>
                <w:sz w:val="24"/>
                <w:szCs w:val="24"/>
              </w:rPr>
            </w:pPr>
            <w:r w:rsidRPr="00790826">
              <w:rPr>
                <w:rFonts w:ascii="Times New Roman" w:hAnsi="Times New Roman" w:cs="Times New Roman"/>
                <w:bCs/>
                <w:iCs/>
                <w:sz w:val="24"/>
                <w:szCs w:val="24"/>
              </w:rPr>
              <w:t>Количество часов в неделю</w:t>
            </w:r>
          </w:p>
        </w:tc>
        <w:tc>
          <w:tcPr>
            <w:tcW w:w="840" w:type="dxa"/>
            <w:vMerge w:val="restart"/>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bCs/>
                <w:iCs/>
                <w:sz w:val="24"/>
                <w:szCs w:val="24"/>
              </w:rPr>
            </w:pPr>
            <w:r w:rsidRPr="00790826">
              <w:rPr>
                <w:rFonts w:ascii="Times New Roman" w:hAnsi="Times New Roman" w:cs="Times New Roman"/>
                <w:bCs/>
                <w:iCs/>
                <w:sz w:val="24"/>
                <w:szCs w:val="24"/>
              </w:rPr>
              <w:t>Всего</w:t>
            </w:r>
          </w:p>
        </w:tc>
      </w:tr>
      <w:tr w:rsidR="00790826" w:rsidRPr="00790826" w:rsidTr="00437B87">
        <w:trPr>
          <w:trHeight w:val="128"/>
        </w:trPr>
        <w:tc>
          <w:tcPr>
            <w:tcW w:w="2346" w:type="dxa"/>
            <w:vMerge/>
            <w:tcBorders>
              <w:top w:val="single" w:sz="12" w:space="0" w:color="auto"/>
              <w:left w:val="single" w:sz="12" w:space="0" w:color="auto"/>
              <w:bottom w:val="single" w:sz="12" w:space="0" w:color="auto"/>
              <w:right w:val="single" w:sz="4" w:space="0" w:color="auto"/>
            </w:tcBorders>
            <w:vAlign w:val="center"/>
          </w:tcPr>
          <w:p w:rsidR="00790826" w:rsidRPr="00790826" w:rsidRDefault="00790826" w:rsidP="009516DF">
            <w:pPr>
              <w:spacing w:after="0" w:line="240" w:lineRule="auto"/>
              <w:jc w:val="center"/>
              <w:rPr>
                <w:rFonts w:ascii="Times New Roman" w:hAnsi="Times New Roman" w:cs="Times New Roman"/>
                <w:bCs/>
                <w:iCs/>
                <w:sz w:val="24"/>
                <w:szCs w:val="24"/>
              </w:rPr>
            </w:pPr>
          </w:p>
        </w:tc>
        <w:tc>
          <w:tcPr>
            <w:tcW w:w="2248" w:type="dxa"/>
            <w:vMerge/>
            <w:tcBorders>
              <w:top w:val="single" w:sz="12" w:space="0" w:color="auto"/>
              <w:left w:val="single" w:sz="4" w:space="0" w:color="auto"/>
              <w:bottom w:val="single" w:sz="12" w:space="0" w:color="auto"/>
              <w:right w:val="single" w:sz="12" w:space="0" w:color="auto"/>
            </w:tcBorders>
            <w:vAlign w:val="center"/>
          </w:tcPr>
          <w:p w:rsidR="00790826" w:rsidRPr="00790826" w:rsidRDefault="00790826" w:rsidP="009516DF">
            <w:pPr>
              <w:spacing w:after="0" w:line="240" w:lineRule="auto"/>
              <w:jc w:val="center"/>
              <w:rPr>
                <w:rFonts w:ascii="Times New Roman" w:hAnsi="Times New Roman" w:cs="Times New Roman"/>
                <w:bCs/>
                <w:iCs/>
                <w:sz w:val="24"/>
                <w:szCs w:val="24"/>
              </w:rPr>
            </w:pPr>
          </w:p>
        </w:tc>
        <w:tc>
          <w:tcPr>
            <w:tcW w:w="1262" w:type="dxa"/>
            <w:tcBorders>
              <w:top w:val="single" w:sz="12" w:space="0" w:color="auto"/>
              <w:left w:val="single" w:sz="12" w:space="0" w:color="auto"/>
              <w:bottom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bCs/>
                <w:iCs/>
                <w:sz w:val="24"/>
                <w:szCs w:val="24"/>
                <w:lang w:val="en-US"/>
              </w:rPr>
            </w:pPr>
            <w:r w:rsidRPr="00790826">
              <w:rPr>
                <w:rFonts w:ascii="Times New Roman" w:hAnsi="Times New Roman" w:cs="Times New Roman"/>
                <w:bCs/>
                <w:iCs/>
                <w:sz w:val="24"/>
                <w:szCs w:val="24"/>
                <w:lang w:val="en-US"/>
              </w:rPr>
              <w:t>I</w:t>
            </w:r>
          </w:p>
        </w:tc>
        <w:tc>
          <w:tcPr>
            <w:tcW w:w="982" w:type="dxa"/>
            <w:tcBorders>
              <w:top w:val="single" w:sz="12" w:space="0" w:color="auto"/>
              <w:left w:val="single" w:sz="4" w:space="0" w:color="auto"/>
              <w:bottom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bCs/>
                <w:iCs/>
                <w:sz w:val="24"/>
                <w:szCs w:val="24"/>
                <w:lang w:val="en-US"/>
              </w:rPr>
            </w:pPr>
            <w:r w:rsidRPr="00790826">
              <w:rPr>
                <w:rFonts w:ascii="Times New Roman" w:hAnsi="Times New Roman" w:cs="Times New Roman"/>
                <w:bCs/>
                <w:iCs/>
                <w:sz w:val="24"/>
                <w:szCs w:val="24"/>
                <w:lang w:val="en-US"/>
              </w:rPr>
              <w:t>II</w:t>
            </w:r>
          </w:p>
        </w:tc>
        <w:tc>
          <w:tcPr>
            <w:tcW w:w="983" w:type="dxa"/>
            <w:tcBorders>
              <w:top w:val="single" w:sz="12" w:space="0" w:color="auto"/>
              <w:left w:val="single" w:sz="4" w:space="0" w:color="auto"/>
              <w:bottom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bCs/>
                <w:iCs/>
                <w:sz w:val="24"/>
                <w:szCs w:val="24"/>
                <w:lang w:val="en-US"/>
              </w:rPr>
            </w:pPr>
            <w:r w:rsidRPr="00790826">
              <w:rPr>
                <w:rFonts w:ascii="Times New Roman" w:hAnsi="Times New Roman" w:cs="Times New Roman"/>
                <w:bCs/>
                <w:iCs/>
                <w:sz w:val="24"/>
                <w:szCs w:val="24"/>
                <w:lang w:val="en-US"/>
              </w:rPr>
              <w:t>III</w:t>
            </w:r>
          </w:p>
        </w:tc>
        <w:tc>
          <w:tcPr>
            <w:tcW w:w="982" w:type="dxa"/>
            <w:tcBorders>
              <w:top w:val="single" w:sz="12" w:space="0" w:color="auto"/>
              <w:left w:val="single" w:sz="4" w:space="0" w:color="auto"/>
              <w:bottom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bCs/>
                <w:iCs/>
                <w:sz w:val="24"/>
                <w:szCs w:val="24"/>
                <w:lang w:val="en-US"/>
              </w:rPr>
            </w:pPr>
            <w:r w:rsidRPr="00790826">
              <w:rPr>
                <w:rFonts w:ascii="Times New Roman" w:hAnsi="Times New Roman" w:cs="Times New Roman"/>
                <w:bCs/>
                <w:iCs/>
                <w:sz w:val="24"/>
                <w:szCs w:val="24"/>
                <w:lang w:val="en-US"/>
              </w:rPr>
              <w:t>IV</w:t>
            </w:r>
          </w:p>
        </w:tc>
        <w:tc>
          <w:tcPr>
            <w:tcW w:w="840" w:type="dxa"/>
            <w:vMerge/>
            <w:tcBorders>
              <w:top w:val="single" w:sz="4" w:space="0" w:color="000000"/>
              <w:left w:val="single" w:sz="4" w:space="0" w:color="auto"/>
              <w:bottom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bCs/>
                <w:iCs/>
                <w:sz w:val="24"/>
                <w:szCs w:val="24"/>
              </w:rPr>
            </w:pPr>
          </w:p>
        </w:tc>
      </w:tr>
      <w:tr w:rsidR="00790826" w:rsidRPr="00790826" w:rsidTr="00437B87">
        <w:trPr>
          <w:trHeight w:val="128"/>
        </w:trPr>
        <w:tc>
          <w:tcPr>
            <w:tcW w:w="9642" w:type="dxa"/>
            <w:gridSpan w:val="7"/>
            <w:tcBorders>
              <w:top w:val="single" w:sz="12" w:space="0" w:color="auto"/>
              <w:left w:val="single" w:sz="12" w:space="0" w:color="auto"/>
              <w:bottom w:val="single" w:sz="12" w:space="0" w:color="auto"/>
              <w:right w:val="single" w:sz="4" w:space="0" w:color="auto"/>
            </w:tcBorders>
            <w:vAlign w:val="center"/>
          </w:tcPr>
          <w:p w:rsidR="00790826" w:rsidRPr="00790826" w:rsidRDefault="00790826" w:rsidP="009516DF">
            <w:pPr>
              <w:pStyle w:val="56"/>
              <w:jc w:val="center"/>
              <w:rPr>
                <w:rFonts w:ascii="Times New Roman" w:hAnsi="Times New Roman" w:cs="Times New Roman"/>
                <w:bCs/>
                <w:i/>
                <w:iCs/>
                <w:sz w:val="24"/>
                <w:szCs w:val="24"/>
              </w:rPr>
            </w:pPr>
            <w:r w:rsidRPr="00790826">
              <w:rPr>
                <w:rFonts w:ascii="Times New Roman" w:hAnsi="Times New Roman" w:cs="Times New Roman"/>
                <w:bCs/>
                <w:i/>
                <w:iCs/>
                <w:sz w:val="24"/>
                <w:szCs w:val="24"/>
              </w:rPr>
              <w:t xml:space="preserve">Обязательная часть </w:t>
            </w:r>
          </w:p>
        </w:tc>
      </w:tr>
      <w:tr w:rsidR="00790826" w:rsidRPr="00790826" w:rsidTr="00437B87">
        <w:trPr>
          <w:trHeight w:val="374"/>
        </w:trPr>
        <w:tc>
          <w:tcPr>
            <w:tcW w:w="2346" w:type="dxa"/>
            <w:vMerge w:val="restart"/>
            <w:tcBorders>
              <w:top w:val="single" w:sz="4" w:space="0" w:color="auto"/>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Русский язык и л</w:t>
            </w:r>
            <w:r w:rsidRPr="00790826">
              <w:rPr>
                <w:rFonts w:ascii="Times New Roman" w:hAnsi="Times New Roman" w:cs="Times New Roman"/>
                <w:sz w:val="24"/>
                <w:szCs w:val="24"/>
              </w:rPr>
              <w:t>и</w:t>
            </w:r>
            <w:r w:rsidRPr="00790826">
              <w:rPr>
                <w:rFonts w:ascii="Times New Roman" w:hAnsi="Times New Roman" w:cs="Times New Roman"/>
                <w:sz w:val="24"/>
                <w:szCs w:val="24"/>
              </w:rPr>
              <w:t>тературное чтение</w:t>
            </w:r>
          </w:p>
        </w:tc>
        <w:tc>
          <w:tcPr>
            <w:tcW w:w="2248" w:type="dxa"/>
            <w:tcBorders>
              <w:top w:val="single" w:sz="12" w:space="0" w:color="auto"/>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Русский язык</w:t>
            </w:r>
          </w:p>
        </w:tc>
        <w:tc>
          <w:tcPr>
            <w:tcW w:w="1262" w:type="dxa"/>
            <w:tcBorders>
              <w:top w:val="single" w:sz="12"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982" w:type="dxa"/>
            <w:tcBorders>
              <w:top w:val="single" w:sz="12"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983" w:type="dxa"/>
            <w:tcBorders>
              <w:top w:val="single" w:sz="12"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982" w:type="dxa"/>
            <w:tcBorders>
              <w:top w:val="single" w:sz="12"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840" w:type="dxa"/>
            <w:tcBorders>
              <w:top w:val="single" w:sz="12"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16</w:t>
            </w:r>
          </w:p>
        </w:tc>
      </w:tr>
      <w:tr w:rsidR="00790826" w:rsidRPr="00790826" w:rsidTr="00437B87">
        <w:trPr>
          <w:trHeight w:val="241"/>
        </w:trPr>
        <w:tc>
          <w:tcPr>
            <w:tcW w:w="2346" w:type="dxa"/>
            <w:vMerge/>
            <w:tcBorders>
              <w:top w:val="single" w:sz="4" w:space="0" w:color="000000"/>
              <w:left w:val="single" w:sz="12"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24"/>
                <w:szCs w:val="24"/>
              </w:rPr>
            </w:pPr>
          </w:p>
        </w:tc>
        <w:tc>
          <w:tcPr>
            <w:tcW w:w="2248" w:type="dxa"/>
            <w:tcBorders>
              <w:top w:val="single" w:sz="4" w:space="0" w:color="auto"/>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Литературное  чт</w:t>
            </w:r>
            <w:r w:rsidRPr="00790826">
              <w:rPr>
                <w:rFonts w:ascii="Times New Roman" w:hAnsi="Times New Roman" w:cs="Times New Roman"/>
                <w:sz w:val="24"/>
                <w:szCs w:val="24"/>
              </w:rPr>
              <w:t>е</w:t>
            </w:r>
            <w:r w:rsidRPr="00790826">
              <w:rPr>
                <w:rFonts w:ascii="Times New Roman" w:hAnsi="Times New Roman" w:cs="Times New Roman"/>
                <w:sz w:val="24"/>
                <w:szCs w:val="24"/>
              </w:rPr>
              <w:t>ние</w:t>
            </w:r>
          </w:p>
        </w:tc>
        <w:tc>
          <w:tcPr>
            <w:tcW w:w="1262" w:type="dxa"/>
            <w:tcBorders>
              <w:top w:val="single" w:sz="4" w:space="0" w:color="auto"/>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3</w:t>
            </w:r>
          </w:p>
        </w:tc>
        <w:tc>
          <w:tcPr>
            <w:tcW w:w="982"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3"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2"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840" w:type="dxa"/>
            <w:tcBorders>
              <w:top w:val="single" w:sz="4" w:space="0" w:color="auto"/>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9</w:t>
            </w:r>
          </w:p>
        </w:tc>
      </w:tr>
      <w:tr w:rsidR="00790826" w:rsidRPr="00790826" w:rsidTr="00437B87">
        <w:trPr>
          <w:trHeight w:val="546"/>
        </w:trPr>
        <w:tc>
          <w:tcPr>
            <w:tcW w:w="2346" w:type="dxa"/>
            <w:vMerge w:val="restart"/>
            <w:tcBorders>
              <w:top w:val="single" w:sz="4" w:space="0" w:color="auto"/>
              <w:left w:val="single" w:sz="12" w:space="0" w:color="auto"/>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Родной язык и лит</w:t>
            </w:r>
            <w:r w:rsidRPr="00790826">
              <w:rPr>
                <w:rFonts w:ascii="Times New Roman" w:hAnsi="Times New Roman" w:cs="Times New Roman"/>
                <w:sz w:val="24"/>
                <w:szCs w:val="24"/>
              </w:rPr>
              <w:t>е</w:t>
            </w:r>
            <w:r w:rsidRPr="00790826">
              <w:rPr>
                <w:rFonts w:ascii="Times New Roman" w:hAnsi="Times New Roman" w:cs="Times New Roman"/>
                <w:sz w:val="24"/>
                <w:szCs w:val="24"/>
              </w:rPr>
              <w:t>ратурное чтение на родном языке</w:t>
            </w:r>
          </w:p>
        </w:tc>
        <w:tc>
          <w:tcPr>
            <w:tcW w:w="2248" w:type="dxa"/>
            <w:tcBorders>
              <w:top w:val="single" w:sz="4" w:space="0" w:color="000000"/>
              <w:left w:val="single" w:sz="4" w:space="0" w:color="auto"/>
              <w:bottom w:val="single" w:sz="4" w:space="0" w:color="auto"/>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 xml:space="preserve">Родной язык </w:t>
            </w:r>
          </w:p>
        </w:tc>
        <w:tc>
          <w:tcPr>
            <w:tcW w:w="1262" w:type="dxa"/>
            <w:tcBorders>
              <w:top w:val="single" w:sz="4" w:space="0" w:color="000000"/>
              <w:left w:val="single" w:sz="4" w:space="0" w:color="000000"/>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auto"/>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r>
      <w:tr w:rsidR="00790826" w:rsidRPr="00790826" w:rsidTr="00437B87">
        <w:trPr>
          <w:trHeight w:val="497"/>
        </w:trPr>
        <w:tc>
          <w:tcPr>
            <w:tcW w:w="2346" w:type="dxa"/>
            <w:vMerge/>
            <w:tcBorders>
              <w:left w:val="single" w:sz="12"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24"/>
                <w:szCs w:val="24"/>
              </w:rPr>
            </w:pPr>
          </w:p>
        </w:tc>
        <w:tc>
          <w:tcPr>
            <w:tcW w:w="2248" w:type="dxa"/>
            <w:tcBorders>
              <w:top w:val="single" w:sz="4" w:space="0" w:color="auto"/>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Литературное чт</w:t>
            </w:r>
            <w:r w:rsidRPr="00790826">
              <w:rPr>
                <w:rFonts w:ascii="Times New Roman" w:hAnsi="Times New Roman" w:cs="Times New Roman"/>
                <w:sz w:val="24"/>
                <w:szCs w:val="24"/>
              </w:rPr>
              <w:t>е</w:t>
            </w:r>
            <w:r w:rsidRPr="00790826">
              <w:rPr>
                <w:rFonts w:ascii="Times New Roman" w:hAnsi="Times New Roman" w:cs="Times New Roman"/>
                <w:sz w:val="24"/>
                <w:szCs w:val="24"/>
              </w:rPr>
              <w:t>ние на родном яз</w:t>
            </w:r>
            <w:r w:rsidRPr="00790826">
              <w:rPr>
                <w:rFonts w:ascii="Times New Roman" w:hAnsi="Times New Roman" w:cs="Times New Roman"/>
                <w:sz w:val="24"/>
                <w:szCs w:val="24"/>
              </w:rPr>
              <w:t>ы</w:t>
            </w:r>
            <w:r w:rsidRPr="00790826">
              <w:rPr>
                <w:rFonts w:ascii="Times New Roman" w:hAnsi="Times New Roman" w:cs="Times New Roman"/>
                <w:sz w:val="24"/>
                <w:szCs w:val="24"/>
              </w:rPr>
              <w:t>ке</w:t>
            </w:r>
          </w:p>
        </w:tc>
        <w:tc>
          <w:tcPr>
            <w:tcW w:w="1262" w:type="dxa"/>
            <w:tcBorders>
              <w:top w:val="single" w:sz="4" w:space="0" w:color="auto"/>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auto"/>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auto"/>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r>
      <w:tr w:rsidR="00790826" w:rsidRPr="00790826" w:rsidTr="00437B87">
        <w:trPr>
          <w:trHeight w:val="495"/>
        </w:trPr>
        <w:tc>
          <w:tcPr>
            <w:tcW w:w="2346" w:type="dxa"/>
            <w:tcBorders>
              <w:top w:val="single" w:sz="4" w:space="0" w:color="auto"/>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Иностранный язык</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Иностранный</w:t>
            </w:r>
          </w:p>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язык (английский)</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w:t>
            </w:r>
          </w:p>
          <w:p w:rsidR="00790826" w:rsidRPr="00790826" w:rsidRDefault="00790826" w:rsidP="009516DF">
            <w:pPr>
              <w:pStyle w:val="56"/>
              <w:jc w:val="center"/>
              <w:rPr>
                <w:rFonts w:ascii="Times New Roman" w:hAnsi="Times New Roman" w:cs="Times New Roman"/>
                <w:sz w:val="18"/>
                <w:szCs w:val="18"/>
              </w:rPr>
            </w:pP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6</w:t>
            </w:r>
          </w:p>
        </w:tc>
      </w:tr>
      <w:tr w:rsidR="00790826" w:rsidRPr="00790826" w:rsidTr="00437B87">
        <w:trPr>
          <w:trHeight w:val="361"/>
        </w:trPr>
        <w:tc>
          <w:tcPr>
            <w:tcW w:w="2346" w:type="dxa"/>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Математика и и</w:t>
            </w:r>
            <w:r w:rsidRPr="00790826">
              <w:rPr>
                <w:rFonts w:ascii="Times New Roman" w:hAnsi="Times New Roman" w:cs="Times New Roman"/>
                <w:sz w:val="24"/>
                <w:szCs w:val="24"/>
              </w:rPr>
              <w:t>н</w:t>
            </w:r>
            <w:r w:rsidRPr="00790826">
              <w:rPr>
                <w:rFonts w:ascii="Times New Roman" w:hAnsi="Times New Roman" w:cs="Times New Roman"/>
                <w:sz w:val="24"/>
                <w:szCs w:val="24"/>
              </w:rPr>
              <w:t>форматика</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Математика</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5</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5</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18</w:t>
            </w:r>
          </w:p>
        </w:tc>
      </w:tr>
      <w:tr w:rsidR="00790826" w:rsidRPr="00790826" w:rsidTr="00437B87">
        <w:trPr>
          <w:trHeight w:val="495"/>
        </w:trPr>
        <w:tc>
          <w:tcPr>
            <w:tcW w:w="2346" w:type="dxa"/>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Обществознание и естествознание (О</w:t>
            </w:r>
            <w:r w:rsidRPr="00790826">
              <w:rPr>
                <w:rFonts w:ascii="Times New Roman" w:hAnsi="Times New Roman" w:cs="Times New Roman"/>
                <w:sz w:val="24"/>
                <w:szCs w:val="24"/>
              </w:rPr>
              <w:t>к</w:t>
            </w:r>
            <w:r w:rsidRPr="00790826">
              <w:rPr>
                <w:rFonts w:ascii="Times New Roman" w:hAnsi="Times New Roman" w:cs="Times New Roman"/>
                <w:sz w:val="24"/>
                <w:szCs w:val="24"/>
              </w:rPr>
              <w:t>ружающий мир)</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Окружающий мир</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8</w:t>
            </w:r>
          </w:p>
        </w:tc>
      </w:tr>
      <w:tr w:rsidR="00790826" w:rsidRPr="00790826" w:rsidTr="00437B87">
        <w:trPr>
          <w:trHeight w:val="495"/>
        </w:trPr>
        <w:tc>
          <w:tcPr>
            <w:tcW w:w="2346" w:type="dxa"/>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Основы религио</w:t>
            </w:r>
            <w:r w:rsidRPr="00790826">
              <w:rPr>
                <w:rFonts w:ascii="Times New Roman" w:hAnsi="Times New Roman" w:cs="Times New Roman"/>
                <w:sz w:val="24"/>
                <w:szCs w:val="24"/>
              </w:rPr>
              <w:t>з</w:t>
            </w:r>
            <w:r w:rsidRPr="00790826">
              <w:rPr>
                <w:rFonts w:ascii="Times New Roman" w:hAnsi="Times New Roman" w:cs="Times New Roman"/>
                <w:sz w:val="24"/>
                <w:szCs w:val="24"/>
              </w:rPr>
              <w:t>ных культур и све</w:t>
            </w:r>
            <w:r w:rsidRPr="00790826">
              <w:rPr>
                <w:rFonts w:ascii="Times New Roman" w:hAnsi="Times New Roman" w:cs="Times New Roman"/>
                <w:sz w:val="24"/>
                <w:szCs w:val="24"/>
              </w:rPr>
              <w:t>т</w:t>
            </w:r>
            <w:r w:rsidRPr="00790826">
              <w:rPr>
                <w:rFonts w:ascii="Times New Roman" w:hAnsi="Times New Roman" w:cs="Times New Roman"/>
                <w:sz w:val="24"/>
                <w:szCs w:val="24"/>
              </w:rPr>
              <w:t>ской этики</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Основы религио</w:t>
            </w:r>
            <w:r w:rsidRPr="00790826">
              <w:rPr>
                <w:rFonts w:ascii="Times New Roman" w:hAnsi="Times New Roman" w:cs="Times New Roman"/>
                <w:sz w:val="24"/>
                <w:szCs w:val="24"/>
              </w:rPr>
              <w:t>з</w:t>
            </w:r>
            <w:r w:rsidRPr="00790826">
              <w:rPr>
                <w:rFonts w:ascii="Times New Roman" w:hAnsi="Times New Roman" w:cs="Times New Roman"/>
                <w:sz w:val="24"/>
                <w:szCs w:val="24"/>
              </w:rPr>
              <w:t>ных культур и светской этики</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r>
      <w:tr w:rsidR="00790826" w:rsidRPr="00790826" w:rsidTr="00437B87">
        <w:trPr>
          <w:trHeight w:val="241"/>
        </w:trPr>
        <w:tc>
          <w:tcPr>
            <w:tcW w:w="2346" w:type="dxa"/>
            <w:vMerge w:val="restart"/>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p>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Искусство</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Изобразительное искусство</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r>
      <w:tr w:rsidR="00790826" w:rsidRPr="00790826" w:rsidTr="00437B87">
        <w:trPr>
          <w:trHeight w:val="138"/>
        </w:trPr>
        <w:tc>
          <w:tcPr>
            <w:tcW w:w="2346" w:type="dxa"/>
            <w:vMerge/>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Музыка</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r>
      <w:tr w:rsidR="00790826" w:rsidRPr="00790826" w:rsidTr="00437B87">
        <w:trPr>
          <w:trHeight w:val="326"/>
        </w:trPr>
        <w:tc>
          <w:tcPr>
            <w:tcW w:w="2346" w:type="dxa"/>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Технология</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Технология</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4</w:t>
            </w:r>
          </w:p>
        </w:tc>
      </w:tr>
      <w:tr w:rsidR="00790826" w:rsidRPr="00790826" w:rsidTr="00437B87">
        <w:trPr>
          <w:trHeight w:val="361"/>
        </w:trPr>
        <w:tc>
          <w:tcPr>
            <w:tcW w:w="2346" w:type="dxa"/>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Физическая культ</w:t>
            </w:r>
            <w:r w:rsidRPr="00790826">
              <w:rPr>
                <w:rFonts w:ascii="Times New Roman" w:hAnsi="Times New Roman" w:cs="Times New Roman"/>
                <w:sz w:val="24"/>
                <w:szCs w:val="24"/>
              </w:rPr>
              <w:t>у</w:t>
            </w:r>
            <w:r w:rsidRPr="00790826">
              <w:rPr>
                <w:rFonts w:ascii="Times New Roman" w:hAnsi="Times New Roman" w:cs="Times New Roman"/>
                <w:sz w:val="24"/>
                <w:szCs w:val="24"/>
              </w:rPr>
              <w:t>ра</w:t>
            </w:r>
          </w:p>
        </w:tc>
        <w:tc>
          <w:tcPr>
            <w:tcW w:w="2248" w:type="dxa"/>
            <w:tcBorders>
              <w:top w:val="single" w:sz="4" w:space="0" w:color="000000"/>
              <w:left w:val="single" w:sz="4" w:space="0" w:color="auto"/>
              <w:bottom w:val="single" w:sz="4" w:space="0" w:color="000000"/>
              <w:right w:val="single" w:sz="12" w:space="0" w:color="auto"/>
            </w:tcBorders>
          </w:tcPr>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Физическая кул</w:t>
            </w:r>
            <w:r w:rsidRPr="00790826">
              <w:rPr>
                <w:rFonts w:ascii="Times New Roman" w:hAnsi="Times New Roman" w:cs="Times New Roman"/>
                <w:sz w:val="24"/>
                <w:szCs w:val="24"/>
              </w:rPr>
              <w:t>ь</w:t>
            </w:r>
            <w:r w:rsidRPr="00790826">
              <w:rPr>
                <w:rFonts w:ascii="Times New Roman" w:hAnsi="Times New Roman" w:cs="Times New Roman"/>
                <w:sz w:val="24"/>
                <w:szCs w:val="24"/>
              </w:rPr>
              <w:t>тура</w:t>
            </w:r>
          </w:p>
        </w:tc>
        <w:tc>
          <w:tcPr>
            <w:tcW w:w="1262" w:type="dxa"/>
            <w:tcBorders>
              <w:top w:val="single" w:sz="4" w:space="0" w:color="000000"/>
              <w:left w:val="single" w:sz="4" w:space="0" w:color="000000"/>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3</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2</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9</w:t>
            </w:r>
          </w:p>
        </w:tc>
      </w:tr>
      <w:tr w:rsidR="00790826" w:rsidRPr="00790826" w:rsidTr="00437B87">
        <w:trPr>
          <w:trHeight w:val="361"/>
        </w:trPr>
        <w:tc>
          <w:tcPr>
            <w:tcW w:w="4594" w:type="dxa"/>
            <w:gridSpan w:val="2"/>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24"/>
                <w:szCs w:val="24"/>
                <w:u w:val="single"/>
              </w:rPr>
            </w:pPr>
            <w:r w:rsidRPr="00790826">
              <w:rPr>
                <w:rFonts w:ascii="Times New Roman" w:hAnsi="Times New Roman" w:cs="Times New Roman"/>
                <w:sz w:val="24"/>
                <w:szCs w:val="24"/>
                <w:u w:val="single"/>
              </w:rPr>
              <w:t>Итого:</w:t>
            </w:r>
          </w:p>
        </w:tc>
        <w:tc>
          <w:tcPr>
            <w:tcW w:w="126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r w:rsidRPr="00790826">
              <w:rPr>
                <w:rFonts w:ascii="Times New Roman" w:hAnsi="Times New Roman" w:cs="Times New Roman"/>
                <w:sz w:val="18"/>
                <w:szCs w:val="18"/>
                <w:u w:val="single"/>
              </w:rPr>
              <w:t>21</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r w:rsidRPr="00790826">
              <w:rPr>
                <w:rFonts w:ascii="Times New Roman" w:hAnsi="Times New Roman" w:cs="Times New Roman"/>
                <w:sz w:val="18"/>
                <w:szCs w:val="18"/>
                <w:u w:val="single"/>
              </w:rPr>
              <w:t>22</w:t>
            </w: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r w:rsidRPr="00790826">
              <w:rPr>
                <w:rFonts w:ascii="Times New Roman" w:hAnsi="Times New Roman" w:cs="Times New Roman"/>
                <w:sz w:val="18"/>
                <w:szCs w:val="18"/>
                <w:u w:val="single"/>
              </w:rPr>
              <w:t>22</w:t>
            </w: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r w:rsidRPr="00790826">
              <w:rPr>
                <w:rFonts w:ascii="Times New Roman" w:hAnsi="Times New Roman" w:cs="Times New Roman"/>
                <w:sz w:val="18"/>
                <w:szCs w:val="18"/>
                <w:u w:val="single"/>
              </w:rPr>
              <w:t>22</w:t>
            </w: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u w:val="single"/>
              </w:rPr>
            </w:pPr>
            <w:r w:rsidRPr="00790826">
              <w:rPr>
                <w:rFonts w:ascii="Times New Roman" w:hAnsi="Times New Roman" w:cs="Times New Roman"/>
                <w:sz w:val="18"/>
                <w:szCs w:val="18"/>
                <w:u w:val="single"/>
              </w:rPr>
              <w:t>87</w:t>
            </w:r>
          </w:p>
        </w:tc>
      </w:tr>
      <w:tr w:rsidR="00790826" w:rsidRPr="00790826" w:rsidTr="00437B87">
        <w:trPr>
          <w:trHeight w:val="361"/>
        </w:trPr>
        <w:tc>
          <w:tcPr>
            <w:tcW w:w="4594" w:type="dxa"/>
            <w:gridSpan w:val="2"/>
            <w:tcBorders>
              <w:top w:val="single" w:sz="4" w:space="0" w:color="000000"/>
              <w:left w:val="single" w:sz="12"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i/>
                <w:sz w:val="18"/>
                <w:szCs w:val="18"/>
              </w:rPr>
            </w:pPr>
            <w:r w:rsidRPr="00790826">
              <w:rPr>
                <w:rFonts w:ascii="Times New Roman" w:hAnsi="Times New Roman" w:cs="Times New Roman"/>
                <w:i/>
                <w:sz w:val="24"/>
                <w:szCs w:val="24"/>
              </w:rPr>
              <w:t>Часть, формируемая участниками обр</w:t>
            </w:r>
            <w:r w:rsidRPr="00790826">
              <w:rPr>
                <w:rFonts w:ascii="Times New Roman" w:hAnsi="Times New Roman" w:cs="Times New Roman"/>
                <w:i/>
                <w:sz w:val="24"/>
                <w:szCs w:val="24"/>
              </w:rPr>
              <w:t>а</w:t>
            </w:r>
            <w:r w:rsidRPr="00790826">
              <w:rPr>
                <w:rFonts w:ascii="Times New Roman" w:hAnsi="Times New Roman" w:cs="Times New Roman"/>
                <w:i/>
                <w:sz w:val="24"/>
                <w:szCs w:val="24"/>
              </w:rPr>
              <w:t>зовательных отношений</w:t>
            </w:r>
          </w:p>
        </w:tc>
        <w:tc>
          <w:tcPr>
            <w:tcW w:w="126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p>
        </w:tc>
        <w:tc>
          <w:tcPr>
            <w:tcW w:w="983"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p>
        </w:tc>
        <w:tc>
          <w:tcPr>
            <w:tcW w:w="982" w:type="dxa"/>
            <w:tcBorders>
              <w:top w:val="single" w:sz="4" w:space="0" w:color="000000"/>
              <w:left w:val="single" w:sz="4" w:space="0" w:color="auto"/>
              <w:bottom w:val="single" w:sz="4" w:space="0" w:color="000000"/>
              <w:right w:val="single" w:sz="4" w:space="0" w:color="auto"/>
            </w:tcBorders>
          </w:tcPr>
          <w:p w:rsidR="00790826" w:rsidRPr="00790826" w:rsidRDefault="00790826" w:rsidP="009516DF">
            <w:pPr>
              <w:pStyle w:val="56"/>
              <w:jc w:val="center"/>
              <w:rPr>
                <w:rFonts w:ascii="Times New Roman" w:hAnsi="Times New Roman" w:cs="Times New Roman"/>
                <w:sz w:val="18"/>
                <w:szCs w:val="18"/>
                <w:u w:val="single"/>
              </w:rPr>
            </w:pPr>
          </w:p>
        </w:tc>
        <w:tc>
          <w:tcPr>
            <w:tcW w:w="840" w:type="dxa"/>
            <w:tcBorders>
              <w:top w:val="single" w:sz="4" w:space="0" w:color="000000"/>
              <w:left w:val="single" w:sz="4" w:space="0" w:color="auto"/>
              <w:bottom w:val="single" w:sz="4" w:space="0" w:color="000000"/>
              <w:right w:val="single" w:sz="4" w:space="0" w:color="000000"/>
            </w:tcBorders>
          </w:tcPr>
          <w:p w:rsidR="00790826" w:rsidRPr="00790826" w:rsidRDefault="00790826" w:rsidP="009516DF">
            <w:pPr>
              <w:pStyle w:val="56"/>
              <w:jc w:val="center"/>
              <w:rPr>
                <w:rFonts w:ascii="Times New Roman" w:hAnsi="Times New Roman" w:cs="Times New Roman"/>
                <w:sz w:val="18"/>
                <w:szCs w:val="18"/>
                <w:u w:val="single"/>
              </w:rPr>
            </w:pPr>
          </w:p>
        </w:tc>
      </w:tr>
      <w:tr w:rsidR="00790826" w:rsidRPr="00790826" w:rsidTr="00437B87">
        <w:trPr>
          <w:trHeight w:val="252"/>
        </w:trPr>
        <w:tc>
          <w:tcPr>
            <w:tcW w:w="4594" w:type="dxa"/>
            <w:gridSpan w:val="2"/>
            <w:tcBorders>
              <w:top w:val="single" w:sz="4" w:space="0" w:color="000000"/>
              <w:left w:val="single" w:sz="12" w:space="0" w:color="auto"/>
              <w:bottom w:val="single" w:sz="4" w:space="0" w:color="auto"/>
              <w:right w:val="single" w:sz="12" w:space="0" w:color="auto"/>
            </w:tcBorders>
          </w:tcPr>
          <w:p w:rsidR="00790826" w:rsidRPr="00790826" w:rsidRDefault="00790826" w:rsidP="009516DF">
            <w:pPr>
              <w:pStyle w:val="56"/>
              <w:jc w:val="center"/>
              <w:rPr>
                <w:rFonts w:ascii="Times New Roman" w:hAnsi="Times New Roman" w:cs="Times New Roman"/>
                <w:sz w:val="24"/>
                <w:szCs w:val="24"/>
              </w:rPr>
            </w:pPr>
          </w:p>
          <w:p w:rsidR="00790826" w:rsidRPr="00790826" w:rsidRDefault="00790826" w:rsidP="009516DF">
            <w:pPr>
              <w:pStyle w:val="56"/>
              <w:jc w:val="center"/>
              <w:rPr>
                <w:rFonts w:ascii="Times New Roman" w:hAnsi="Times New Roman" w:cs="Times New Roman"/>
                <w:sz w:val="24"/>
                <w:szCs w:val="24"/>
              </w:rPr>
            </w:pPr>
            <w:r w:rsidRPr="00790826">
              <w:rPr>
                <w:rFonts w:ascii="Times New Roman" w:hAnsi="Times New Roman" w:cs="Times New Roman"/>
                <w:sz w:val="24"/>
                <w:szCs w:val="24"/>
              </w:rPr>
              <w:t>Башкирский язык как государственный язык РБ</w:t>
            </w:r>
          </w:p>
          <w:p w:rsidR="00790826" w:rsidRPr="00790826" w:rsidRDefault="00790826" w:rsidP="009516DF">
            <w:pPr>
              <w:pStyle w:val="56"/>
              <w:jc w:val="center"/>
              <w:rPr>
                <w:rFonts w:ascii="Times New Roman" w:hAnsi="Times New Roman" w:cs="Times New Roman"/>
                <w:sz w:val="24"/>
                <w:szCs w:val="24"/>
              </w:rPr>
            </w:pPr>
          </w:p>
        </w:tc>
        <w:tc>
          <w:tcPr>
            <w:tcW w:w="1262" w:type="dxa"/>
            <w:tcBorders>
              <w:top w:val="single" w:sz="4" w:space="0" w:color="000000"/>
              <w:left w:val="single" w:sz="4" w:space="0" w:color="000000"/>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w:t>
            </w:r>
          </w:p>
        </w:tc>
        <w:tc>
          <w:tcPr>
            <w:tcW w:w="982"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3"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982" w:type="dxa"/>
            <w:tcBorders>
              <w:top w:val="single" w:sz="4" w:space="0" w:color="000000"/>
              <w:left w:val="single" w:sz="4" w:space="0" w:color="auto"/>
              <w:bottom w:val="single" w:sz="4" w:space="0" w:color="auto"/>
              <w:right w:val="single" w:sz="4" w:space="0" w:color="auto"/>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1</w:t>
            </w:r>
          </w:p>
        </w:tc>
        <w:tc>
          <w:tcPr>
            <w:tcW w:w="840" w:type="dxa"/>
            <w:tcBorders>
              <w:top w:val="single" w:sz="4" w:space="0" w:color="000000"/>
              <w:left w:val="single" w:sz="4" w:space="0" w:color="auto"/>
              <w:bottom w:val="single" w:sz="4" w:space="0" w:color="auto"/>
              <w:right w:val="single" w:sz="4" w:space="0" w:color="000000"/>
            </w:tcBorders>
          </w:tcPr>
          <w:p w:rsidR="00790826" w:rsidRPr="00790826" w:rsidRDefault="00790826" w:rsidP="009516DF">
            <w:pPr>
              <w:pStyle w:val="56"/>
              <w:jc w:val="center"/>
              <w:rPr>
                <w:rFonts w:ascii="Times New Roman" w:hAnsi="Times New Roman" w:cs="Times New Roman"/>
                <w:sz w:val="18"/>
                <w:szCs w:val="18"/>
              </w:rPr>
            </w:pPr>
          </w:p>
          <w:p w:rsidR="00790826" w:rsidRPr="00790826" w:rsidRDefault="00790826" w:rsidP="009516DF">
            <w:pPr>
              <w:pStyle w:val="56"/>
              <w:jc w:val="center"/>
              <w:rPr>
                <w:rFonts w:ascii="Times New Roman" w:hAnsi="Times New Roman" w:cs="Times New Roman"/>
                <w:sz w:val="18"/>
                <w:szCs w:val="18"/>
              </w:rPr>
            </w:pPr>
            <w:r w:rsidRPr="00790826">
              <w:rPr>
                <w:rFonts w:ascii="Times New Roman" w:hAnsi="Times New Roman" w:cs="Times New Roman"/>
                <w:sz w:val="18"/>
                <w:szCs w:val="18"/>
              </w:rPr>
              <w:t>3</w:t>
            </w:r>
          </w:p>
        </w:tc>
      </w:tr>
      <w:tr w:rsidR="00437B87" w:rsidRPr="00790826" w:rsidTr="00437B87">
        <w:trPr>
          <w:trHeight w:val="252"/>
        </w:trPr>
        <w:tc>
          <w:tcPr>
            <w:tcW w:w="4594" w:type="dxa"/>
            <w:gridSpan w:val="2"/>
            <w:tcBorders>
              <w:top w:val="single" w:sz="4" w:space="0" w:color="000000"/>
              <w:left w:val="single" w:sz="12" w:space="0" w:color="auto"/>
              <w:bottom w:val="single" w:sz="4" w:space="0" w:color="auto"/>
              <w:right w:val="single" w:sz="12" w:space="0" w:color="auto"/>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Внеурочная деятельность</w:t>
            </w:r>
          </w:p>
        </w:tc>
        <w:tc>
          <w:tcPr>
            <w:tcW w:w="1262" w:type="dxa"/>
            <w:tcBorders>
              <w:top w:val="single" w:sz="4" w:space="0" w:color="000000"/>
              <w:left w:val="single" w:sz="4" w:space="0" w:color="000000"/>
              <w:bottom w:val="single" w:sz="4" w:space="0" w:color="auto"/>
              <w:right w:val="single" w:sz="4" w:space="0" w:color="auto"/>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color w:val="000000"/>
                <w:sz w:val="24"/>
                <w:szCs w:val="24"/>
                <w:u w:val="single"/>
              </w:rPr>
            </w:pPr>
          </w:p>
        </w:tc>
        <w:tc>
          <w:tcPr>
            <w:tcW w:w="982" w:type="dxa"/>
            <w:tcBorders>
              <w:top w:val="single" w:sz="4" w:space="0" w:color="000000"/>
              <w:left w:val="single" w:sz="4" w:space="0" w:color="auto"/>
              <w:bottom w:val="single" w:sz="4" w:space="0" w:color="auto"/>
              <w:right w:val="single" w:sz="4" w:space="0" w:color="auto"/>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3</w:t>
            </w:r>
          </w:p>
        </w:tc>
        <w:tc>
          <w:tcPr>
            <w:tcW w:w="983" w:type="dxa"/>
            <w:tcBorders>
              <w:top w:val="single" w:sz="4" w:space="0" w:color="000000"/>
              <w:left w:val="single" w:sz="4" w:space="0" w:color="auto"/>
              <w:bottom w:val="single" w:sz="4" w:space="0" w:color="auto"/>
              <w:right w:val="single" w:sz="4" w:space="0" w:color="auto"/>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3</w:t>
            </w:r>
          </w:p>
        </w:tc>
        <w:tc>
          <w:tcPr>
            <w:tcW w:w="982" w:type="dxa"/>
            <w:tcBorders>
              <w:top w:val="single" w:sz="4" w:space="0" w:color="000000"/>
              <w:left w:val="single" w:sz="4" w:space="0" w:color="auto"/>
              <w:bottom w:val="single" w:sz="4" w:space="0" w:color="auto"/>
              <w:right w:val="single" w:sz="4" w:space="0" w:color="auto"/>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3</w:t>
            </w:r>
          </w:p>
        </w:tc>
        <w:tc>
          <w:tcPr>
            <w:tcW w:w="840" w:type="dxa"/>
            <w:tcBorders>
              <w:top w:val="single" w:sz="4" w:space="0" w:color="000000"/>
              <w:left w:val="single" w:sz="4" w:space="0" w:color="auto"/>
              <w:bottom w:val="single" w:sz="4" w:space="0" w:color="auto"/>
              <w:right w:val="single" w:sz="4" w:space="0" w:color="000000"/>
            </w:tcBorders>
            <w:vAlign w:val="bottom"/>
          </w:tcPr>
          <w:p w:rsidR="00437B87" w:rsidRPr="006D6AFF" w:rsidRDefault="00437B87" w:rsidP="009516DF">
            <w:pPr>
              <w:spacing w:after="0" w:line="240" w:lineRule="auto"/>
              <w:ind w:left="45"/>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9</w:t>
            </w:r>
          </w:p>
        </w:tc>
      </w:tr>
      <w:tr w:rsidR="00437B87" w:rsidRPr="00790826" w:rsidTr="00437B87">
        <w:trPr>
          <w:trHeight w:val="241"/>
        </w:trPr>
        <w:tc>
          <w:tcPr>
            <w:tcW w:w="4594" w:type="dxa"/>
            <w:gridSpan w:val="2"/>
            <w:tcBorders>
              <w:top w:val="single" w:sz="12" w:space="0" w:color="auto"/>
              <w:left w:val="single" w:sz="12" w:space="0" w:color="auto"/>
              <w:bottom w:val="single" w:sz="12" w:space="0" w:color="auto"/>
              <w:right w:val="single" w:sz="12" w:space="0" w:color="auto"/>
            </w:tcBorders>
            <w:vAlign w:val="bottom"/>
          </w:tcPr>
          <w:p w:rsidR="00437B87" w:rsidRPr="00385D4B" w:rsidRDefault="00437B87" w:rsidP="009516DF">
            <w:pPr>
              <w:spacing w:after="0" w:line="240" w:lineRule="auto"/>
              <w:rPr>
                <w:rFonts w:ascii="Times New Roman" w:eastAsia="Times New Roman" w:hAnsi="Times New Roman" w:cs="Times New Roman"/>
                <w:b/>
                <w:color w:val="000000"/>
                <w:sz w:val="24"/>
                <w:szCs w:val="24"/>
                <w:lang w:eastAsia="ru-RU"/>
              </w:rPr>
            </w:pPr>
            <w:r w:rsidRPr="00385D4B">
              <w:rPr>
                <w:rFonts w:ascii="Times New Roman" w:eastAsia="Times New Roman" w:hAnsi="Times New Roman" w:cs="Times New Roman"/>
                <w:b/>
                <w:color w:val="000000"/>
                <w:sz w:val="24"/>
                <w:szCs w:val="24"/>
                <w:lang w:eastAsia="ru-RU"/>
              </w:rPr>
              <w:t>Итого</w:t>
            </w:r>
          </w:p>
        </w:tc>
        <w:tc>
          <w:tcPr>
            <w:tcW w:w="1262" w:type="dxa"/>
            <w:tcBorders>
              <w:top w:val="single" w:sz="12" w:space="0" w:color="auto"/>
              <w:left w:val="single" w:sz="4" w:space="0" w:color="000000"/>
              <w:bottom w:val="single" w:sz="12" w:space="0" w:color="auto"/>
              <w:right w:val="single" w:sz="4" w:space="0" w:color="auto"/>
            </w:tcBorders>
            <w:vAlign w:val="center"/>
          </w:tcPr>
          <w:p w:rsidR="00437B87" w:rsidRPr="00385D4B" w:rsidRDefault="00437B87" w:rsidP="009516DF">
            <w:pPr>
              <w:spacing w:after="0" w:line="240" w:lineRule="auto"/>
              <w:jc w:val="center"/>
              <w:rPr>
                <w:rFonts w:ascii="Times New Roman" w:eastAsia="Times New Roman" w:hAnsi="Times New Roman" w:cs="Times New Roman"/>
                <w:b/>
                <w:color w:val="000000"/>
                <w:sz w:val="24"/>
                <w:szCs w:val="24"/>
                <w:lang w:eastAsia="ru-RU"/>
              </w:rPr>
            </w:pPr>
            <w:r w:rsidRPr="00385D4B">
              <w:rPr>
                <w:rFonts w:ascii="Times New Roman" w:eastAsia="Times New Roman" w:hAnsi="Times New Roman" w:cs="Times New Roman"/>
                <w:b/>
                <w:color w:val="000000"/>
                <w:sz w:val="24"/>
                <w:szCs w:val="24"/>
                <w:lang w:eastAsia="ru-RU"/>
              </w:rPr>
              <w:t>21</w:t>
            </w:r>
          </w:p>
        </w:tc>
        <w:tc>
          <w:tcPr>
            <w:tcW w:w="982" w:type="dxa"/>
            <w:tcBorders>
              <w:top w:val="single" w:sz="12" w:space="0" w:color="auto"/>
              <w:left w:val="single" w:sz="4" w:space="0" w:color="auto"/>
              <w:bottom w:val="single" w:sz="12" w:space="0" w:color="auto"/>
              <w:right w:val="single" w:sz="4" w:space="0" w:color="auto"/>
            </w:tcBorders>
            <w:vAlign w:val="center"/>
          </w:tcPr>
          <w:p w:rsidR="00437B87" w:rsidRPr="00385D4B" w:rsidRDefault="00437B87" w:rsidP="009516DF">
            <w:pPr>
              <w:spacing w:after="0" w:line="240" w:lineRule="auto"/>
              <w:jc w:val="center"/>
              <w:rPr>
                <w:rFonts w:ascii="Times New Roman" w:eastAsia="Times New Roman" w:hAnsi="Times New Roman" w:cs="Times New Roman"/>
                <w:b/>
                <w:color w:val="000000"/>
                <w:sz w:val="24"/>
                <w:szCs w:val="24"/>
                <w:lang w:eastAsia="ru-RU"/>
              </w:rPr>
            </w:pPr>
            <w:r w:rsidRPr="00385D4B">
              <w:rPr>
                <w:rFonts w:ascii="Times New Roman" w:eastAsia="Times New Roman" w:hAnsi="Times New Roman" w:cs="Times New Roman"/>
                <w:b/>
                <w:color w:val="000000"/>
                <w:sz w:val="24"/>
                <w:szCs w:val="24"/>
                <w:lang w:eastAsia="ru-RU"/>
              </w:rPr>
              <w:t>26</w:t>
            </w:r>
          </w:p>
        </w:tc>
        <w:tc>
          <w:tcPr>
            <w:tcW w:w="983" w:type="dxa"/>
            <w:tcBorders>
              <w:top w:val="single" w:sz="12" w:space="0" w:color="auto"/>
              <w:left w:val="single" w:sz="4" w:space="0" w:color="auto"/>
              <w:bottom w:val="single" w:sz="12" w:space="0" w:color="auto"/>
              <w:right w:val="single" w:sz="4" w:space="0" w:color="auto"/>
            </w:tcBorders>
            <w:vAlign w:val="center"/>
          </w:tcPr>
          <w:p w:rsidR="00437B87" w:rsidRPr="00385D4B" w:rsidRDefault="00437B87" w:rsidP="009516DF">
            <w:pPr>
              <w:spacing w:after="0" w:line="240" w:lineRule="auto"/>
              <w:jc w:val="center"/>
              <w:rPr>
                <w:rFonts w:ascii="Times New Roman" w:eastAsia="Times New Roman" w:hAnsi="Times New Roman" w:cs="Times New Roman"/>
                <w:b/>
                <w:color w:val="000000"/>
                <w:sz w:val="24"/>
                <w:szCs w:val="24"/>
                <w:lang w:eastAsia="ru-RU"/>
              </w:rPr>
            </w:pPr>
            <w:r w:rsidRPr="00385D4B">
              <w:rPr>
                <w:rFonts w:ascii="Times New Roman" w:eastAsia="Times New Roman" w:hAnsi="Times New Roman" w:cs="Times New Roman"/>
                <w:b/>
                <w:color w:val="000000"/>
                <w:sz w:val="24"/>
                <w:szCs w:val="24"/>
                <w:lang w:eastAsia="ru-RU"/>
              </w:rPr>
              <w:t>26</w:t>
            </w:r>
          </w:p>
        </w:tc>
        <w:tc>
          <w:tcPr>
            <w:tcW w:w="982" w:type="dxa"/>
            <w:tcBorders>
              <w:top w:val="single" w:sz="12" w:space="0" w:color="auto"/>
              <w:left w:val="single" w:sz="4" w:space="0" w:color="auto"/>
              <w:bottom w:val="single" w:sz="12" w:space="0" w:color="auto"/>
              <w:right w:val="single" w:sz="4" w:space="0" w:color="auto"/>
            </w:tcBorders>
            <w:vAlign w:val="center"/>
          </w:tcPr>
          <w:p w:rsidR="00437B87" w:rsidRPr="00385D4B" w:rsidRDefault="00437B87" w:rsidP="009516DF">
            <w:pPr>
              <w:spacing w:after="0" w:line="240" w:lineRule="auto"/>
              <w:jc w:val="center"/>
              <w:rPr>
                <w:rFonts w:ascii="Times New Roman" w:eastAsia="Times New Roman" w:hAnsi="Times New Roman" w:cs="Times New Roman"/>
                <w:b/>
                <w:color w:val="000000"/>
                <w:sz w:val="24"/>
                <w:szCs w:val="24"/>
                <w:lang w:eastAsia="ru-RU"/>
              </w:rPr>
            </w:pPr>
            <w:r w:rsidRPr="00385D4B">
              <w:rPr>
                <w:rFonts w:ascii="Times New Roman" w:eastAsia="Times New Roman" w:hAnsi="Times New Roman" w:cs="Times New Roman"/>
                <w:b/>
                <w:color w:val="000000"/>
                <w:sz w:val="24"/>
                <w:szCs w:val="24"/>
                <w:lang w:eastAsia="ru-RU"/>
              </w:rPr>
              <w:t>26</w:t>
            </w:r>
          </w:p>
        </w:tc>
        <w:tc>
          <w:tcPr>
            <w:tcW w:w="840" w:type="dxa"/>
            <w:tcBorders>
              <w:top w:val="single" w:sz="12" w:space="0" w:color="auto"/>
              <w:left w:val="single" w:sz="4" w:space="0" w:color="auto"/>
              <w:bottom w:val="single" w:sz="12" w:space="0" w:color="auto"/>
              <w:right w:val="single" w:sz="4" w:space="0" w:color="000000"/>
            </w:tcBorders>
            <w:vAlign w:val="center"/>
          </w:tcPr>
          <w:p w:rsidR="00437B87" w:rsidRPr="00385D4B" w:rsidRDefault="00437B87" w:rsidP="009516DF">
            <w:pPr>
              <w:spacing w:after="0" w:line="240" w:lineRule="auto"/>
              <w:ind w:left="45"/>
              <w:jc w:val="center"/>
              <w:rPr>
                <w:rFonts w:ascii="Times New Roman" w:eastAsia="Times New Roman" w:hAnsi="Times New Roman" w:cs="Times New Roman"/>
                <w:b/>
                <w:color w:val="000000"/>
                <w:sz w:val="24"/>
                <w:szCs w:val="24"/>
              </w:rPr>
            </w:pPr>
            <w:r w:rsidRPr="00385D4B">
              <w:rPr>
                <w:rFonts w:ascii="Times New Roman" w:eastAsia="Times New Roman" w:hAnsi="Times New Roman" w:cs="Times New Roman"/>
                <w:b/>
                <w:color w:val="000000"/>
                <w:sz w:val="24"/>
                <w:szCs w:val="24"/>
              </w:rPr>
              <w:t>99</w:t>
            </w:r>
          </w:p>
        </w:tc>
      </w:tr>
    </w:tbl>
    <w:p w:rsidR="00790826" w:rsidRPr="00790826" w:rsidRDefault="00790826" w:rsidP="00790826">
      <w:pPr>
        <w:spacing w:after="0" w:line="240" w:lineRule="auto"/>
        <w:rPr>
          <w:rFonts w:ascii="Times New Roman" w:hAnsi="Times New Roman" w:cs="Times New Roman"/>
          <w:lang w:eastAsia="ar-SA"/>
        </w:rPr>
      </w:pPr>
    </w:p>
    <w:p w:rsidR="00790826" w:rsidRDefault="00790826" w:rsidP="00790826">
      <w:pPr>
        <w:spacing w:after="0" w:line="240" w:lineRule="auto"/>
        <w:rPr>
          <w:rFonts w:ascii="Times New Roman" w:hAnsi="Times New Roman" w:cs="Times New Roman"/>
          <w:lang w:eastAsia="ar-SA"/>
        </w:rPr>
      </w:pPr>
      <w:r>
        <w:rPr>
          <w:rFonts w:ascii="Times New Roman" w:hAnsi="Times New Roman" w:cs="Times New Roman"/>
          <w:lang w:eastAsia="ar-SA"/>
        </w:rPr>
        <w:t xml:space="preserve">        </w:t>
      </w:r>
    </w:p>
    <w:p w:rsidR="00F60E12" w:rsidRDefault="00F60E12" w:rsidP="00F60E12">
      <w:pPr>
        <w:pStyle w:val="WW-"/>
        <w:jc w:val="center"/>
        <w:rPr>
          <w:b/>
          <w:bCs/>
        </w:rPr>
      </w:pPr>
    </w:p>
    <w:p w:rsidR="00DB7145" w:rsidRDefault="00F60E12" w:rsidP="00F60E12">
      <w:pPr>
        <w:pStyle w:val="WW-"/>
        <w:jc w:val="center"/>
        <w:rPr>
          <w:b/>
          <w:bCs/>
        </w:rPr>
      </w:pPr>
      <w:r w:rsidRPr="00B55D64">
        <w:rPr>
          <w:b/>
          <w:bCs/>
        </w:rPr>
        <w:t xml:space="preserve">Пояснительная записка к учебному плану для обучающихся 1-4  классов МБОУ СОШ с. </w:t>
      </w:r>
      <w:r w:rsidR="00437B87">
        <w:rPr>
          <w:b/>
          <w:bCs/>
        </w:rPr>
        <w:t>Новонагаево</w:t>
      </w:r>
      <w:r w:rsidRPr="00B55D64">
        <w:rPr>
          <w:b/>
          <w:bCs/>
        </w:rPr>
        <w:t xml:space="preserve"> муниципального района Краснокамский район</w:t>
      </w:r>
    </w:p>
    <w:p w:rsidR="00F60E12" w:rsidRPr="00B55D64" w:rsidRDefault="00C75964" w:rsidP="00F60E12">
      <w:pPr>
        <w:pStyle w:val="WW-"/>
        <w:jc w:val="center"/>
        <w:rPr>
          <w:b/>
          <w:bCs/>
        </w:rPr>
      </w:pPr>
      <w:r>
        <w:rPr>
          <w:b/>
          <w:bCs/>
        </w:rPr>
        <w:t>Республики Башкортостан</w:t>
      </w:r>
      <w:r w:rsidR="00DB7145">
        <w:rPr>
          <w:b/>
          <w:bCs/>
        </w:rPr>
        <w:t>.</w:t>
      </w:r>
    </w:p>
    <w:p w:rsidR="00F60E12" w:rsidRPr="00B55D64" w:rsidRDefault="00F60E12" w:rsidP="00F60E12">
      <w:pPr>
        <w:pStyle w:val="WW-"/>
      </w:pP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Учебный план Муниципального бюджетного общеобразовательного учреждения «</w:t>
      </w:r>
      <w:r>
        <w:rPr>
          <w:rFonts w:ascii="Times New Roman" w:hAnsi="Times New Roman" w:cs="Times New Roman"/>
          <w:bCs/>
          <w:sz w:val="24"/>
          <w:szCs w:val="24"/>
        </w:rPr>
        <w:t>Сре</w:t>
      </w:r>
      <w:r>
        <w:rPr>
          <w:rFonts w:ascii="Times New Roman" w:hAnsi="Times New Roman" w:cs="Times New Roman"/>
          <w:bCs/>
          <w:sz w:val="24"/>
          <w:szCs w:val="24"/>
        </w:rPr>
        <w:t>д</w:t>
      </w:r>
      <w:r>
        <w:rPr>
          <w:rFonts w:ascii="Times New Roman" w:hAnsi="Times New Roman" w:cs="Times New Roman"/>
          <w:bCs/>
          <w:sz w:val="24"/>
          <w:szCs w:val="24"/>
        </w:rPr>
        <w:t>няя общеобразовательная школа с. Новонагаево» М</w:t>
      </w:r>
      <w:r w:rsidRPr="0016603F">
        <w:rPr>
          <w:rFonts w:ascii="Times New Roman" w:hAnsi="Times New Roman" w:cs="Times New Roman"/>
          <w:bCs/>
          <w:sz w:val="24"/>
          <w:szCs w:val="24"/>
        </w:rPr>
        <w:t xml:space="preserve">униципального района Краснокамский район </w:t>
      </w:r>
      <w:r>
        <w:rPr>
          <w:rFonts w:ascii="Times New Roman" w:hAnsi="Times New Roman" w:cs="Times New Roman"/>
          <w:bCs/>
          <w:sz w:val="24"/>
          <w:szCs w:val="24"/>
        </w:rPr>
        <w:t xml:space="preserve">для 1-4 классов на 2020-2021 учебный год </w:t>
      </w:r>
      <w:r w:rsidRPr="0016603F">
        <w:rPr>
          <w:rFonts w:ascii="Times New Roman" w:hAnsi="Times New Roman" w:cs="Times New Roman"/>
          <w:bCs/>
          <w:sz w:val="24"/>
          <w:szCs w:val="24"/>
        </w:rPr>
        <w:t>составлен на основании следующих но</w:t>
      </w:r>
      <w:r w:rsidRPr="0016603F">
        <w:rPr>
          <w:rFonts w:ascii="Times New Roman" w:hAnsi="Times New Roman" w:cs="Times New Roman"/>
          <w:bCs/>
          <w:sz w:val="24"/>
          <w:szCs w:val="24"/>
        </w:rPr>
        <w:t>р</w:t>
      </w:r>
      <w:r w:rsidRPr="0016603F">
        <w:rPr>
          <w:rFonts w:ascii="Times New Roman" w:hAnsi="Times New Roman" w:cs="Times New Roman"/>
          <w:bCs/>
          <w:sz w:val="24"/>
          <w:szCs w:val="24"/>
        </w:rPr>
        <w:t>мативных документов:</w:t>
      </w:r>
    </w:p>
    <w:p w:rsidR="00437B87" w:rsidRPr="00D148BB" w:rsidRDefault="00437B87" w:rsidP="00437B87">
      <w:pPr>
        <w:pStyle w:val="56"/>
        <w:jc w:val="both"/>
        <w:rPr>
          <w:rFonts w:ascii="Times New Roman" w:hAnsi="Times New Roman" w:cs="Times New Roman"/>
          <w:bCs/>
          <w:sz w:val="24"/>
          <w:szCs w:val="24"/>
        </w:rPr>
      </w:pPr>
      <w:r w:rsidRPr="00D148BB">
        <w:rPr>
          <w:rFonts w:ascii="Times New Roman" w:hAnsi="Times New Roman" w:cs="Times New Roman"/>
          <w:bCs/>
          <w:sz w:val="24"/>
          <w:szCs w:val="24"/>
        </w:rPr>
        <w:t xml:space="preserve">- </w:t>
      </w:r>
      <w:r w:rsidRPr="00D148BB">
        <w:rPr>
          <w:rFonts w:ascii="Times New Roman" w:hAnsi="Times New Roman" w:cs="Times New Roman"/>
          <w:sz w:val="24"/>
          <w:szCs w:val="24"/>
        </w:rPr>
        <w:t>Конституция Российской Федерации;</w:t>
      </w: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xml:space="preserve">- Федеральный </w:t>
      </w:r>
      <w:r>
        <w:rPr>
          <w:rFonts w:ascii="Times New Roman" w:hAnsi="Times New Roman" w:cs="Times New Roman"/>
          <w:bCs/>
          <w:sz w:val="24"/>
          <w:szCs w:val="24"/>
        </w:rPr>
        <w:t>З</w:t>
      </w:r>
      <w:r w:rsidRPr="0016603F">
        <w:rPr>
          <w:rFonts w:ascii="Times New Roman" w:hAnsi="Times New Roman" w:cs="Times New Roman"/>
          <w:bCs/>
          <w:sz w:val="24"/>
          <w:szCs w:val="24"/>
        </w:rPr>
        <w:t>акон от 2</w:t>
      </w:r>
      <w:r>
        <w:rPr>
          <w:rFonts w:ascii="Times New Roman" w:hAnsi="Times New Roman" w:cs="Times New Roman"/>
          <w:bCs/>
          <w:sz w:val="24"/>
          <w:szCs w:val="24"/>
        </w:rPr>
        <w:t>5</w:t>
      </w:r>
      <w:r w:rsidRPr="0016603F">
        <w:rPr>
          <w:rFonts w:ascii="Times New Roman" w:hAnsi="Times New Roman" w:cs="Times New Roman"/>
          <w:bCs/>
          <w:sz w:val="24"/>
          <w:szCs w:val="24"/>
        </w:rPr>
        <w:t>.1</w:t>
      </w:r>
      <w:r>
        <w:rPr>
          <w:rFonts w:ascii="Times New Roman" w:hAnsi="Times New Roman" w:cs="Times New Roman"/>
          <w:bCs/>
          <w:sz w:val="24"/>
          <w:szCs w:val="24"/>
        </w:rPr>
        <w:t>0</w:t>
      </w:r>
      <w:r w:rsidRPr="0016603F">
        <w:rPr>
          <w:rFonts w:ascii="Times New Roman" w:hAnsi="Times New Roman" w:cs="Times New Roman"/>
          <w:bCs/>
          <w:sz w:val="24"/>
          <w:szCs w:val="24"/>
        </w:rPr>
        <w:t>.</w:t>
      </w:r>
      <w:r>
        <w:rPr>
          <w:rFonts w:ascii="Times New Roman" w:hAnsi="Times New Roman" w:cs="Times New Roman"/>
          <w:bCs/>
          <w:sz w:val="24"/>
          <w:szCs w:val="24"/>
        </w:rPr>
        <w:t>1991</w:t>
      </w:r>
      <w:r w:rsidRPr="0016603F">
        <w:rPr>
          <w:rFonts w:ascii="Times New Roman" w:hAnsi="Times New Roman" w:cs="Times New Roman"/>
          <w:bCs/>
          <w:sz w:val="24"/>
          <w:szCs w:val="24"/>
        </w:rPr>
        <w:t xml:space="preserve"> </w:t>
      </w:r>
      <w:r>
        <w:rPr>
          <w:rFonts w:ascii="Times New Roman" w:hAnsi="Times New Roman" w:cs="Times New Roman"/>
          <w:bCs/>
          <w:sz w:val="24"/>
          <w:szCs w:val="24"/>
        </w:rPr>
        <w:t>№</w:t>
      </w:r>
      <w:r w:rsidRPr="0016603F">
        <w:rPr>
          <w:rFonts w:ascii="Times New Roman" w:hAnsi="Times New Roman" w:cs="Times New Roman"/>
          <w:bCs/>
          <w:sz w:val="24"/>
          <w:szCs w:val="24"/>
        </w:rPr>
        <w:t xml:space="preserve"> </w:t>
      </w:r>
      <w:r>
        <w:rPr>
          <w:rFonts w:ascii="Times New Roman" w:hAnsi="Times New Roman" w:cs="Times New Roman"/>
          <w:bCs/>
          <w:sz w:val="24"/>
          <w:szCs w:val="24"/>
        </w:rPr>
        <w:t>1807-1</w:t>
      </w:r>
      <w:r w:rsidRPr="0016603F">
        <w:rPr>
          <w:rFonts w:ascii="Times New Roman" w:hAnsi="Times New Roman" w:cs="Times New Roman"/>
          <w:bCs/>
          <w:sz w:val="24"/>
          <w:szCs w:val="24"/>
        </w:rPr>
        <w:t xml:space="preserve"> "О</w:t>
      </w:r>
      <w:r>
        <w:rPr>
          <w:rFonts w:ascii="Times New Roman" w:hAnsi="Times New Roman" w:cs="Times New Roman"/>
          <w:bCs/>
          <w:sz w:val="24"/>
          <w:szCs w:val="24"/>
        </w:rPr>
        <w:t xml:space="preserve"> языках народов </w:t>
      </w:r>
      <w:r w:rsidRPr="0016603F">
        <w:rPr>
          <w:rFonts w:ascii="Times New Roman" w:hAnsi="Times New Roman" w:cs="Times New Roman"/>
          <w:bCs/>
          <w:sz w:val="24"/>
          <w:szCs w:val="24"/>
        </w:rPr>
        <w:t>Российской Федерации"</w:t>
      </w:r>
      <w:r>
        <w:rPr>
          <w:rFonts w:ascii="Times New Roman" w:hAnsi="Times New Roman" w:cs="Times New Roman"/>
          <w:bCs/>
          <w:sz w:val="24"/>
          <w:szCs w:val="24"/>
        </w:rPr>
        <w:t>;</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6603F">
        <w:rPr>
          <w:rFonts w:ascii="Times New Roman" w:hAnsi="Times New Roman" w:cs="Times New Roman"/>
          <w:bCs/>
          <w:sz w:val="24"/>
          <w:szCs w:val="24"/>
        </w:rPr>
        <w:t xml:space="preserve">Федеральный </w:t>
      </w:r>
      <w:r>
        <w:rPr>
          <w:rFonts w:ascii="Times New Roman" w:hAnsi="Times New Roman" w:cs="Times New Roman"/>
          <w:bCs/>
          <w:sz w:val="24"/>
          <w:szCs w:val="24"/>
        </w:rPr>
        <w:t>З</w:t>
      </w:r>
      <w:r w:rsidRPr="0016603F">
        <w:rPr>
          <w:rFonts w:ascii="Times New Roman" w:hAnsi="Times New Roman" w:cs="Times New Roman"/>
          <w:bCs/>
          <w:sz w:val="24"/>
          <w:szCs w:val="24"/>
        </w:rPr>
        <w:t xml:space="preserve">акон от 29.12.2012 </w:t>
      </w:r>
      <w:r>
        <w:rPr>
          <w:rFonts w:ascii="Times New Roman" w:hAnsi="Times New Roman" w:cs="Times New Roman"/>
          <w:bCs/>
          <w:sz w:val="24"/>
          <w:szCs w:val="24"/>
        </w:rPr>
        <w:t>№</w:t>
      </w:r>
      <w:r w:rsidRPr="0016603F">
        <w:rPr>
          <w:rFonts w:ascii="Times New Roman" w:hAnsi="Times New Roman" w:cs="Times New Roman"/>
          <w:bCs/>
          <w:sz w:val="24"/>
          <w:szCs w:val="24"/>
        </w:rPr>
        <w:t xml:space="preserve"> 273-ФЗ "Об образовании в Российской Федерации"</w:t>
      </w:r>
      <w:r>
        <w:rPr>
          <w:rFonts w:ascii="Times New Roman" w:hAnsi="Times New Roman" w:cs="Times New Roman"/>
          <w:bCs/>
          <w:sz w:val="24"/>
          <w:szCs w:val="24"/>
        </w:rPr>
        <w:t>;</w:t>
      </w: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Федерального государственного образовательного стандарта начального общего образ</w:t>
      </w:r>
      <w:r w:rsidRPr="0016603F">
        <w:rPr>
          <w:rFonts w:ascii="Times New Roman" w:hAnsi="Times New Roman" w:cs="Times New Roman"/>
          <w:bCs/>
          <w:sz w:val="24"/>
          <w:szCs w:val="24"/>
        </w:rPr>
        <w:t>о</w:t>
      </w:r>
      <w:r w:rsidRPr="0016603F">
        <w:rPr>
          <w:rFonts w:ascii="Times New Roman" w:hAnsi="Times New Roman" w:cs="Times New Roman"/>
          <w:bCs/>
          <w:sz w:val="24"/>
          <w:szCs w:val="24"/>
        </w:rPr>
        <w:t>вания</w:t>
      </w:r>
      <w:r>
        <w:rPr>
          <w:rFonts w:ascii="Times New Roman" w:hAnsi="Times New Roman" w:cs="Times New Roman"/>
          <w:bCs/>
          <w:sz w:val="24"/>
          <w:szCs w:val="24"/>
        </w:rPr>
        <w:t xml:space="preserve"> «Об утверждении и введении в действие федерального государственного стандарта начального общего образования»</w:t>
      </w:r>
      <w:r w:rsidRPr="0016603F">
        <w:rPr>
          <w:rFonts w:ascii="Times New Roman" w:hAnsi="Times New Roman" w:cs="Times New Roman"/>
          <w:bCs/>
          <w:sz w:val="24"/>
          <w:szCs w:val="24"/>
        </w:rPr>
        <w:t xml:space="preserve"> (утвержден приказом Минобрнауки России от 6 октября 2009 г. № 373, зарегистрирован в Минюсте России 22 декабря 2009 г., регистрационный номер 17785);</w:t>
      </w:r>
    </w:p>
    <w:p w:rsidR="00437B87" w:rsidRPr="004823B4" w:rsidRDefault="00437B87" w:rsidP="00437B87">
      <w:pPr>
        <w:pStyle w:val="56"/>
        <w:jc w:val="both"/>
        <w:rPr>
          <w:rFonts w:ascii="Times New Roman" w:hAnsi="Times New Roman" w:cs="Times New Roman"/>
          <w:bCs/>
          <w:sz w:val="24"/>
          <w:szCs w:val="24"/>
        </w:rPr>
      </w:pPr>
      <w:r>
        <w:t xml:space="preserve">- </w:t>
      </w:r>
      <w:r w:rsidRPr="004823B4">
        <w:rPr>
          <w:rFonts w:ascii="Times New Roman" w:hAnsi="Times New Roman" w:cs="Times New Roman"/>
          <w:sz w:val="24"/>
          <w:szCs w:val="24"/>
        </w:rPr>
        <w:t>Постановление Правительства РФ от 05.08.2013 № 661 «Об утверждении Правил разр</w:t>
      </w:r>
      <w:r w:rsidRPr="004823B4">
        <w:rPr>
          <w:rFonts w:ascii="Times New Roman" w:hAnsi="Times New Roman" w:cs="Times New Roman"/>
          <w:sz w:val="24"/>
          <w:szCs w:val="24"/>
        </w:rPr>
        <w:t>а</w:t>
      </w:r>
      <w:r w:rsidRPr="004823B4">
        <w:rPr>
          <w:rFonts w:ascii="Times New Roman" w:hAnsi="Times New Roman" w:cs="Times New Roman"/>
          <w:sz w:val="24"/>
          <w:szCs w:val="24"/>
        </w:rPr>
        <w:t>ботки, утверждения федеральных государственных образовательных стандартов и внес</w:t>
      </w:r>
      <w:r w:rsidRPr="004823B4">
        <w:rPr>
          <w:rFonts w:ascii="Times New Roman" w:hAnsi="Times New Roman" w:cs="Times New Roman"/>
          <w:sz w:val="24"/>
          <w:szCs w:val="24"/>
        </w:rPr>
        <w:t>е</w:t>
      </w:r>
      <w:r w:rsidRPr="004823B4">
        <w:rPr>
          <w:rFonts w:ascii="Times New Roman" w:hAnsi="Times New Roman" w:cs="Times New Roman"/>
          <w:sz w:val="24"/>
          <w:szCs w:val="24"/>
        </w:rPr>
        <w:t>ния в них изменений»;</w:t>
      </w:r>
    </w:p>
    <w:p w:rsidR="00437B87" w:rsidRDefault="00437B87" w:rsidP="00437B87">
      <w:pPr>
        <w:pStyle w:val="56"/>
        <w:jc w:val="both"/>
        <w:rPr>
          <w:rFonts w:ascii="Times New Roman" w:hAnsi="Times New Roman" w:cs="Times New Roman"/>
          <w:color w:val="000000"/>
          <w:sz w:val="24"/>
          <w:szCs w:val="24"/>
        </w:rPr>
      </w:pPr>
      <w:r>
        <w:rPr>
          <w:rFonts w:ascii="Times New Roman" w:hAnsi="Times New Roman" w:cs="Times New Roman"/>
          <w:bCs/>
          <w:sz w:val="24"/>
          <w:szCs w:val="24"/>
        </w:rPr>
        <w:t>-</w:t>
      </w:r>
      <w:r w:rsidRPr="00653272">
        <w:rPr>
          <w:color w:val="000000"/>
        </w:rPr>
        <w:t xml:space="preserve"> </w:t>
      </w:r>
      <w:r w:rsidRPr="0019021E">
        <w:rPr>
          <w:rFonts w:ascii="Times New Roman" w:hAnsi="Times New Roman" w:cs="Times New Roman"/>
          <w:color w:val="000000"/>
        </w:rPr>
        <w:t xml:space="preserve">Приказ МО РФ </w:t>
      </w:r>
      <w:r>
        <w:rPr>
          <w:rFonts w:ascii="Times New Roman" w:hAnsi="Times New Roman" w:cs="Times New Roman"/>
          <w:color w:val="000000"/>
        </w:rPr>
        <w:t xml:space="preserve">от 26.11.2010 г. №1241 </w:t>
      </w:r>
      <w:r w:rsidRPr="0019021E">
        <w:rPr>
          <w:rFonts w:ascii="Times New Roman" w:hAnsi="Times New Roman" w:cs="Times New Roman"/>
          <w:color w:val="000000"/>
        </w:rPr>
        <w:t>«</w:t>
      </w:r>
      <w:r>
        <w:rPr>
          <w:rFonts w:ascii="Times New Roman" w:hAnsi="Times New Roman" w:cs="Times New Roman"/>
          <w:color w:val="000000"/>
        </w:rPr>
        <w:t>О внесении и</w:t>
      </w:r>
      <w:r w:rsidRPr="0019021E">
        <w:rPr>
          <w:rFonts w:ascii="Times New Roman" w:hAnsi="Times New Roman" w:cs="Times New Roman"/>
          <w:color w:val="000000"/>
          <w:sz w:val="24"/>
          <w:szCs w:val="24"/>
        </w:rPr>
        <w:t>зменени</w:t>
      </w:r>
      <w:r>
        <w:rPr>
          <w:rFonts w:ascii="Times New Roman" w:hAnsi="Times New Roman" w:cs="Times New Roman"/>
          <w:color w:val="000000"/>
          <w:sz w:val="24"/>
          <w:szCs w:val="24"/>
        </w:rPr>
        <w:t xml:space="preserve">й в ФГОС НОО», утв. Приказом МО РФ от 06.10.2009 г. </w:t>
      </w:r>
      <w:r w:rsidRPr="001902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r w:rsidRPr="0019021E">
        <w:rPr>
          <w:rFonts w:ascii="Times New Roman" w:hAnsi="Times New Roman" w:cs="Times New Roman"/>
          <w:color w:val="000000"/>
          <w:sz w:val="24"/>
          <w:szCs w:val="24"/>
        </w:rPr>
        <w:t>73</w:t>
      </w:r>
      <w:r w:rsidRPr="00653272">
        <w:rPr>
          <w:rFonts w:ascii="Times New Roman" w:hAnsi="Times New Roman" w:cs="Times New Roman"/>
          <w:color w:val="000000"/>
          <w:sz w:val="24"/>
          <w:szCs w:val="24"/>
        </w:rPr>
        <w:t>;</w:t>
      </w:r>
    </w:p>
    <w:p w:rsidR="00437B87" w:rsidRDefault="00437B87" w:rsidP="00437B87">
      <w:pPr>
        <w:pStyle w:val="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9021E">
        <w:rPr>
          <w:rFonts w:ascii="Times New Roman" w:hAnsi="Times New Roman" w:cs="Times New Roman"/>
          <w:color w:val="000000"/>
        </w:rPr>
        <w:t xml:space="preserve">Приказ МО РФ </w:t>
      </w:r>
      <w:r>
        <w:rPr>
          <w:rFonts w:ascii="Times New Roman" w:hAnsi="Times New Roman" w:cs="Times New Roman"/>
          <w:color w:val="000000"/>
        </w:rPr>
        <w:t xml:space="preserve">от 22.09.2011 г. №2357 </w:t>
      </w:r>
      <w:r w:rsidRPr="0019021E">
        <w:rPr>
          <w:rFonts w:ascii="Times New Roman" w:hAnsi="Times New Roman" w:cs="Times New Roman"/>
          <w:color w:val="000000"/>
        </w:rPr>
        <w:t>«</w:t>
      </w:r>
      <w:r>
        <w:rPr>
          <w:rFonts w:ascii="Times New Roman" w:hAnsi="Times New Roman" w:cs="Times New Roman"/>
          <w:color w:val="000000"/>
        </w:rPr>
        <w:t>О внесении и</w:t>
      </w:r>
      <w:r w:rsidRPr="0019021E">
        <w:rPr>
          <w:rFonts w:ascii="Times New Roman" w:hAnsi="Times New Roman" w:cs="Times New Roman"/>
          <w:color w:val="000000"/>
          <w:sz w:val="24"/>
          <w:szCs w:val="24"/>
        </w:rPr>
        <w:t>зменени</w:t>
      </w:r>
      <w:r>
        <w:rPr>
          <w:rFonts w:ascii="Times New Roman" w:hAnsi="Times New Roman" w:cs="Times New Roman"/>
          <w:color w:val="000000"/>
          <w:sz w:val="24"/>
          <w:szCs w:val="24"/>
        </w:rPr>
        <w:t>й в ФГОС НОО», утв. Прик</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зом МО РФ от 06.10.2009 г. </w:t>
      </w:r>
      <w:r w:rsidRPr="001902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r w:rsidRPr="0019021E">
        <w:rPr>
          <w:rFonts w:ascii="Times New Roman" w:hAnsi="Times New Roman" w:cs="Times New Roman"/>
          <w:color w:val="000000"/>
          <w:sz w:val="24"/>
          <w:szCs w:val="24"/>
        </w:rPr>
        <w:t>73</w:t>
      </w:r>
      <w:r w:rsidRPr="00653272">
        <w:rPr>
          <w:rFonts w:ascii="Times New Roman" w:hAnsi="Times New Roman" w:cs="Times New Roman"/>
          <w:color w:val="000000"/>
          <w:sz w:val="24"/>
          <w:szCs w:val="24"/>
        </w:rPr>
        <w:t>;</w:t>
      </w:r>
    </w:p>
    <w:p w:rsidR="00437B87" w:rsidRDefault="00437B87" w:rsidP="00437B87">
      <w:pPr>
        <w:pStyle w:val="56"/>
        <w:jc w:val="both"/>
        <w:rPr>
          <w:rFonts w:ascii="Times New Roman" w:hAnsi="Times New Roman" w:cs="Times New Roman"/>
          <w:color w:val="000000"/>
          <w:sz w:val="24"/>
          <w:szCs w:val="24"/>
        </w:rPr>
      </w:pPr>
      <w:r w:rsidRPr="0019021E">
        <w:rPr>
          <w:rFonts w:ascii="Times New Roman" w:hAnsi="Times New Roman" w:cs="Times New Roman"/>
          <w:color w:val="000000"/>
        </w:rPr>
        <w:t xml:space="preserve">Приказ МО РФ </w:t>
      </w:r>
      <w:r>
        <w:rPr>
          <w:rFonts w:ascii="Times New Roman" w:hAnsi="Times New Roman" w:cs="Times New Roman"/>
          <w:color w:val="000000"/>
        </w:rPr>
        <w:t xml:space="preserve">от 29.12.2014 г. №1643 </w:t>
      </w:r>
      <w:r w:rsidRPr="0019021E">
        <w:rPr>
          <w:rFonts w:ascii="Times New Roman" w:hAnsi="Times New Roman" w:cs="Times New Roman"/>
          <w:color w:val="000000"/>
        </w:rPr>
        <w:t>«</w:t>
      </w:r>
      <w:r>
        <w:rPr>
          <w:rFonts w:ascii="Times New Roman" w:hAnsi="Times New Roman" w:cs="Times New Roman"/>
          <w:color w:val="000000"/>
        </w:rPr>
        <w:t>О внесении и</w:t>
      </w:r>
      <w:r w:rsidRPr="0019021E">
        <w:rPr>
          <w:rFonts w:ascii="Times New Roman" w:hAnsi="Times New Roman" w:cs="Times New Roman"/>
          <w:color w:val="000000"/>
          <w:sz w:val="24"/>
          <w:szCs w:val="24"/>
        </w:rPr>
        <w:t>зменени</w:t>
      </w:r>
      <w:r>
        <w:rPr>
          <w:rFonts w:ascii="Times New Roman" w:hAnsi="Times New Roman" w:cs="Times New Roman"/>
          <w:color w:val="000000"/>
          <w:sz w:val="24"/>
          <w:szCs w:val="24"/>
        </w:rPr>
        <w:t xml:space="preserve">й в ФГОС НОО», утв. Приказом МО РФ от 06.10.2009 г. </w:t>
      </w:r>
      <w:r w:rsidRPr="0019021E">
        <w:rPr>
          <w:rFonts w:ascii="Times New Roman" w:hAnsi="Times New Roman" w:cs="Times New Roman"/>
          <w:color w:val="000000"/>
          <w:sz w:val="24"/>
          <w:szCs w:val="24"/>
        </w:rPr>
        <w:t xml:space="preserve">№ </w:t>
      </w:r>
      <w:r>
        <w:rPr>
          <w:rFonts w:ascii="Times New Roman" w:hAnsi="Times New Roman" w:cs="Times New Roman"/>
          <w:color w:val="000000"/>
          <w:sz w:val="24"/>
          <w:szCs w:val="24"/>
        </w:rPr>
        <w:t>3</w:t>
      </w:r>
      <w:r w:rsidRPr="0019021E">
        <w:rPr>
          <w:rFonts w:ascii="Times New Roman" w:hAnsi="Times New Roman" w:cs="Times New Roman"/>
          <w:color w:val="000000"/>
          <w:sz w:val="24"/>
          <w:szCs w:val="24"/>
        </w:rPr>
        <w:t>73</w:t>
      </w:r>
      <w:r w:rsidRPr="00653272">
        <w:rPr>
          <w:rFonts w:ascii="Times New Roman" w:hAnsi="Times New Roman" w:cs="Times New Roman"/>
          <w:color w:val="000000"/>
          <w:sz w:val="24"/>
          <w:szCs w:val="24"/>
        </w:rPr>
        <w:t>;</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Приказ МО РФ «Об утверждении федерального базисного учебного плана и примерных учебных планов для ОУ РФ, реализующих программы общего образования» от 01.02.2012 г. №74 и приказов МО РФ от 06.10.2009 №373, от 17.12.2010 №1897, от 17.05.2012 №413;</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color w:val="000000"/>
          <w:sz w:val="24"/>
          <w:szCs w:val="24"/>
        </w:rPr>
        <w:t xml:space="preserve"> </w:t>
      </w:r>
      <w:r w:rsidRPr="0016603F">
        <w:rPr>
          <w:rFonts w:ascii="Times New Roman" w:hAnsi="Times New Roman" w:cs="Times New Roman"/>
          <w:bCs/>
          <w:sz w:val="24"/>
          <w:szCs w:val="24"/>
        </w:rPr>
        <w:t>- Федеральн</w:t>
      </w:r>
      <w:r>
        <w:rPr>
          <w:rFonts w:ascii="Times New Roman" w:hAnsi="Times New Roman" w:cs="Times New Roman"/>
          <w:bCs/>
          <w:sz w:val="24"/>
          <w:szCs w:val="24"/>
        </w:rPr>
        <w:t>ым</w:t>
      </w:r>
      <w:r w:rsidRPr="0016603F">
        <w:rPr>
          <w:rFonts w:ascii="Times New Roman" w:hAnsi="Times New Roman" w:cs="Times New Roman"/>
          <w:bCs/>
          <w:sz w:val="24"/>
          <w:szCs w:val="24"/>
        </w:rPr>
        <w:t xml:space="preserve"> государственн</w:t>
      </w:r>
      <w:r>
        <w:rPr>
          <w:rFonts w:ascii="Times New Roman" w:hAnsi="Times New Roman" w:cs="Times New Roman"/>
          <w:bCs/>
          <w:sz w:val="24"/>
          <w:szCs w:val="24"/>
        </w:rPr>
        <w:t>ым</w:t>
      </w:r>
      <w:r w:rsidRPr="0016603F">
        <w:rPr>
          <w:rFonts w:ascii="Times New Roman" w:hAnsi="Times New Roman" w:cs="Times New Roman"/>
          <w:bCs/>
          <w:sz w:val="24"/>
          <w:szCs w:val="24"/>
        </w:rPr>
        <w:t xml:space="preserve"> образовательн</w:t>
      </w:r>
      <w:r>
        <w:rPr>
          <w:rFonts w:ascii="Times New Roman" w:hAnsi="Times New Roman" w:cs="Times New Roman"/>
          <w:bCs/>
          <w:sz w:val="24"/>
          <w:szCs w:val="24"/>
        </w:rPr>
        <w:t>ым</w:t>
      </w:r>
      <w:r w:rsidRPr="0016603F">
        <w:rPr>
          <w:rFonts w:ascii="Times New Roman" w:hAnsi="Times New Roman" w:cs="Times New Roman"/>
          <w:bCs/>
          <w:sz w:val="24"/>
          <w:szCs w:val="24"/>
        </w:rPr>
        <w:t xml:space="preserve"> стандарт</w:t>
      </w:r>
      <w:r>
        <w:rPr>
          <w:rFonts w:ascii="Times New Roman" w:hAnsi="Times New Roman" w:cs="Times New Roman"/>
          <w:bCs/>
          <w:sz w:val="24"/>
          <w:szCs w:val="24"/>
        </w:rPr>
        <w:t>ом</w:t>
      </w:r>
      <w:r w:rsidRPr="0016603F">
        <w:rPr>
          <w:rFonts w:ascii="Times New Roman" w:hAnsi="Times New Roman" w:cs="Times New Roman"/>
          <w:bCs/>
          <w:sz w:val="24"/>
          <w:szCs w:val="24"/>
        </w:rPr>
        <w:t xml:space="preserve"> начального общего обр</w:t>
      </w:r>
      <w:r w:rsidRPr="0016603F">
        <w:rPr>
          <w:rFonts w:ascii="Times New Roman" w:hAnsi="Times New Roman" w:cs="Times New Roman"/>
          <w:bCs/>
          <w:sz w:val="24"/>
          <w:szCs w:val="24"/>
        </w:rPr>
        <w:t>а</w:t>
      </w:r>
      <w:r w:rsidRPr="0016603F">
        <w:rPr>
          <w:rFonts w:ascii="Times New Roman" w:hAnsi="Times New Roman" w:cs="Times New Roman"/>
          <w:bCs/>
          <w:sz w:val="24"/>
          <w:szCs w:val="24"/>
        </w:rPr>
        <w:t>зования</w:t>
      </w:r>
      <w:r>
        <w:rPr>
          <w:rFonts w:ascii="Times New Roman" w:hAnsi="Times New Roman" w:cs="Times New Roman"/>
          <w:bCs/>
          <w:sz w:val="24"/>
          <w:szCs w:val="24"/>
        </w:rPr>
        <w:t xml:space="preserve"> «Об утверждении и введении в действие федерального государственного станда</w:t>
      </w:r>
      <w:r>
        <w:rPr>
          <w:rFonts w:ascii="Times New Roman" w:hAnsi="Times New Roman" w:cs="Times New Roman"/>
          <w:bCs/>
          <w:sz w:val="24"/>
          <w:szCs w:val="24"/>
        </w:rPr>
        <w:t>р</w:t>
      </w:r>
      <w:r>
        <w:rPr>
          <w:rFonts w:ascii="Times New Roman" w:hAnsi="Times New Roman" w:cs="Times New Roman"/>
          <w:bCs/>
          <w:sz w:val="24"/>
          <w:szCs w:val="24"/>
        </w:rPr>
        <w:t xml:space="preserve">та начального общего образования», </w:t>
      </w:r>
      <w:r w:rsidRPr="0016603F">
        <w:rPr>
          <w:rFonts w:ascii="Times New Roman" w:hAnsi="Times New Roman" w:cs="Times New Roman"/>
          <w:bCs/>
          <w:sz w:val="24"/>
          <w:szCs w:val="24"/>
        </w:rPr>
        <w:t>утвержд</w:t>
      </w:r>
      <w:r>
        <w:rPr>
          <w:rFonts w:ascii="Times New Roman" w:hAnsi="Times New Roman" w:cs="Times New Roman"/>
          <w:bCs/>
          <w:sz w:val="24"/>
          <w:szCs w:val="24"/>
        </w:rPr>
        <w:t>.</w:t>
      </w:r>
      <w:r w:rsidRPr="0016603F">
        <w:rPr>
          <w:rFonts w:ascii="Times New Roman" w:hAnsi="Times New Roman" w:cs="Times New Roman"/>
          <w:bCs/>
          <w:sz w:val="24"/>
          <w:szCs w:val="24"/>
        </w:rPr>
        <w:t xml:space="preserve"> приказом Минобрнауки России от 6 октября 2009 г. № 373</w:t>
      </w:r>
      <w:r>
        <w:rPr>
          <w:rFonts w:ascii="Times New Roman" w:hAnsi="Times New Roman" w:cs="Times New Roman"/>
          <w:bCs/>
          <w:sz w:val="24"/>
          <w:szCs w:val="24"/>
        </w:rPr>
        <w:t xml:space="preserve"> (в редакции приказов МО РФ от 26.11.2010 г. №1241, 22.09.2011 г. №2357, от 18.12.2012 №1060 (для 1-4 –х классов); </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Порядком организации и осуществления обр. деятельности по основным образовател</w:t>
      </w:r>
      <w:r>
        <w:rPr>
          <w:rFonts w:ascii="Times New Roman" w:hAnsi="Times New Roman" w:cs="Times New Roman"/>
          <w:bCs/>
          <w:sz w:val="24"/>
          <w:szCs w:val="24"/>
        </w:rPr>
        <w:t>ь</w:t>
      </w:r>
      <w:r>
        <w:rPr>
          <w:rFonts w:ascii="Times New Roman" w:hAnsi="Times New Roman" w:cs="Times New Roman"/>
          <w:bCs/>
          <w:sz w:val="24"/>
          <w:szCs w:val="24"/>
        </w:rPr>
        <w:t>ным программам – образовательным программам начального общего, основного общего и среднего общего образования, утв. Приказом МО РФ от 30.08.2013 г. №1015 (в ред. МО РФ от 13.12.2013 г. №1342);</w:t>
      </w:r>
    </w:p>
    <w:p w:rsidR="00437B87" w:rsidRDefault="00437B87" w:rsidP="00437B87">
      <w:pPr>
        <w:pStyle w:val="56"/>
        <w:jc w:val="both"/>
        <w:rPr>
          <w:rFonts w:ascii="Times New Roman" w:hAnsi="Times New Roman" w:cs="Times New Roman"/>
          <w:sz w:val="24"/>
          <w:szCs w:val="24"/>
        </w:rPr>
      </w:pPr>
      <w:r>
        <w:rPr>
          <w:rFonts w:ascii="Times New Roman" w:hAnsi="Times New Roman" w:cs="Times New Roman"/>
          <w:sz w:val="24"/>
          <w:szCs w:val="24"/>
        </w:rPr>
        <w:t>- П</w:t>
      </w:r>
      <w:r w:rsidRPr="007C6117">
        <w:rPr>
          <w:rFonts w:ascii="Times New Roman" w:hAnsi="Times New Roman" w:cs="Times New Roman"/>
          <w:sz w:val="24"/>
          <w:szCs w:val="24"/>
        </w:rPr>
        <w:t>риказ М</w:t>
      </w:r>
      <w:r>
        <w:rPr>
          <w:rFonts w:ascii="Times New Roman" w:hAnsi="Times New Roman" w:cs="Times New Roman"/>
          <w:sz w:val="24"/>
          <w:szCs w:val="24"/>
        </w:rPr>
        <w:t>О</w:t>
      </w:r>
      <w:r w:rsidRPr="007C6117">
        <w:rPr>
          <w:rFonts w:ascii="Times New Roman" w:hAnsi="Times New Roman" w:cs="Times New Roman"/>
          <w:sz w:val="24"/>
          <w:szCs w:val="24"/>
        </w:rPr>
        <w:t xml:space="preserve"> Российской Федерации</w:t>
      </w:r>
      <w:r>
        <w:rPr>
          <w:rFonts w:ascii="Times New Roman" w:hAnsi="Times New Roman" w:cs="Times New Roman"/>
          <w:sz w:val="24"/>
          <w:szCs w:val="24"/>
        </w:rPr>
        <w:t xml:space="preserve"> от 19 декабря 2014 года № 1598;</w:t>
      </w:r>
    </w:p>
    <w:p w:rsidR="00437B87" w:rsidRDefault="00437B87" w:rsidP="00437B87">
      <w:pPr>
        <w:pStyle w:val="56"/>
        <w:jc w:val="both"/>
        <w:rPr>
          <w:rFonts w:ascii="Times New Roman" w:hAnsi="Times New Roman" w:cs="Times New Roman"/>
          <w:bCs/>
          <w:sz w:val="24"/>
          <w:szCs w:val="24"/>
        </w:rPr>
      </w:pPr>
      <w:r>
        <w:t xml:space="preserve">- </w:t>
      </w:r>
      <w:r>
        <w:rPr>
          <w:rFonts w:ascii="Times New Roman" w:hAnsi="Times New Roman" w:cs="Times New Roman"/>
          <w:bCs/>
          <w:sz w:val="24"/>
          <w:szCs w:val="24"/>
        </w:rPr>
        <w:t>Письмо МО РФ от 08.07.2011 г. №МД -883/3 «О направлении методических материалов ОРКСЭ»;</w:t>
      </w:r>
    </w:p>
    <w:p w:rsidR="00437B87" w:rsidRDefault="00437B87" w:rsidP="00437B87">
      <w:pPr>
        <w:pStyle w:val="56"/>
        <w:jc w:val="both"/>
        <w:rPr>
          <w:rFonts w:ascii="Times New Roman" w:hAnsi="Times New Roman" w:cs="Times New Roman"/>
          <w:sz w:val="24"/>
          <w:szCs w:val="24"/>
        </w:rPr>
      </w:pPr>
      <w:r>
        <w:rPr>
          <w:rFonts w:ascii="Times New Roman" w:hAnsi="Times New Roman" w:cs="Times New Roman"/>
          <w:sz w:val="24"/>
          <w:szCs w:val="24"/>
        </w:rPr>
        <w:t xml:space="preserve">- </w:t>
      </w:r>
      <w:r w:rsidRPr="00F377C8">
        <w:rPr>
          <w:rFonts w:ascii="Times New Roman" w:hAnsi="Times New Roman" w:cs="Times New Roman"/>
          <w:sz w:val="24"/>
          <w:szCs w:val="24"/>
        </w:rPr>
        <w:t>Распоряжение Правительства Российской Федерации от 28 января 2012 г. № 84-р об об</w:t>
      </w:r>
      <w:r w:rsidRPr="00F377C8">
        <w:rPr>
          <w:rFonts w:ascii="Times New Roman" w:hAnsi="Times New Roman" w:cs="Times New Roman"/>
          <w:sz w:val="24"/>
          <w:szCs w:val="24"/>
        </w:rPr>
        <w:t>я</w:t>
      </w:r>
      <w:r w:rsidRPr="00F377C8">
        <w:rPr>
          <w:rFonts w:ascii="Times New Roman" w:hAnsi="Times New Roman" w:cs="Times New Roman"/>
          <w:sz w:val="24"/>
          <w:szCs w:val="24"/>
        </w:rPr>
        <w:t>зательном изучении комплексного учебного курса «Основы религиозных культур и све</w:t>
      </w:r>
      <w:r w:rsidRPr="00F377C8">
        <w:rPr>
          <w:rFonts w:ascii="Times New Roman" w:hAnsi="Times New Roman" w:cs="Times New Roman"/>
          <w:sz w:val="24"/>
          <w:szCs w:val="24"/>
        </w:rPr>
        <w:t>т</w:t>
      </w:r>
      <w:r w:rsidRPr="00F377C8">
        <w:rPr>
          <w:rFonts w:ascii="Times New Roman" w:hAnsi="Times New Roman" w:cs="Times New Roman"/>
          <w:sz w:val="24"/>
          <w:szCs w:val="24"/>
        </w:rPr>
        <w:t>ской</w:t>
      </w:r>
      <w:r>
        <w:rPr>
          <w:rFonts w:ascii="Times New Roman" w:hAnsi="Times New Roman" w:cs="Times New Roman"/>
          <w:sz w:val="24"/>
          <w:szCs w:val="24"/>
        </w:rPr>
        <w:t xml:space="preserve"> этики»;</w:t>
      </w:r>
    </w:p>
    <w:p w:rsidR="00437B87" w:rsidRPr="003F5937" w:rsidRDefault="00437B87" w:rsidP="00437B87">
      <w:pPr>
        <w:pStyle w:val="56"/>
        <w:jc w:val="both"/>
        <w:rPr>
          <w:rFonts w:ascii="Times New Roman" w:hAnsi="Times New Roman" w:cs="Times New Roman"/>
          <w:bCs/>
          <w:sz w:val="24"/>
          <w:szCs w:val="24"/>
        </w:rPr>
      </w:pPr>
      <w:r>
        <w:t xml:space="preserve">- </w:t>
      </w:r>
      <w:r w:rsidRPr="003F5937">
        <w:rPr>
          <w:rFonts w:ascii="Times New Roman" w:hAnsi="Times New Roman" w:cs="Times New Roman"/>
          <w:sz w:val="24"/>
          <w:szCs w:val="24"/>
        </w:rPr>
        <w:t>Письмо Минобрнауки России от 25.05.2015 г. № 08-761 «Об изучении предметных о</w:t>
      </w:r>
      <w:r w:rsidRPr="003F5937">
        <w:rPr>
          <w:rFonts w:ascii="Times New Roman" w:hAnsi="Times New Roman" w:cs="Times New Roman"/>
          <w:sz w:val="24"/>
          <w:szCs w:val="24"/>
        </w:rPr>
        <w:t>б</w:t>
      </w:r>
      <w:r w:rsidRPr="003F5937">
        <w:rPr>
          <w:rFonts w:ascii="Times New Roman" w:hAnsi="Times New Roman" w:cs="Times New Roman"/>
          <w:sz w:val="24"/>
          <w:szCs w:val="24"/>
        </w:rPr>
        <w:t>ластей: «Основы религиозных культур и светской этики» и «Основы духовно-нравственной культуры народов России»;</w:t>
      </w:r>
    </w:p>
    <w:p w:rsidR="00437B87" w:rsidRDefault="00437B87" w:rsidP="00437B87">
      <w:pPr>
        <w:pStyle w:val="56"/>
        <w:jc w:val="both"/>
        <w:rPr>
          <w:rFonts w:ascii="Times New Roman" w:hAnsi="Times New Roman" w:cs="Times New Roman"/>
          <w:sz w:val="24"/>
          <w:szCs w:val="24"/>
        </w:rPr>
      </w:pPr>
      <w:r>
        <w:t xml:space="preserve">- </w:t>
      </w:r>
      <w:r w:rsidRPr="00F377C8">
        <w:rPr>
          <w:rFonts w:ascii="Times New Roman" w:hAnsi="Times New Roman" w:cs="Times New Roman"/>
          <w:sz w:val="24"/>
          <w:szCs w:val="24"/>
        </w:rPr>
        <w:t>Письмо Минобрнауки Российской Федерации от 14 декабря 2015 г. № 09-3564 «О вн</w:t>
      </w:r>
      <w:r w:rsidRPr="00F377C8">
        <w:rPr>
          <w:rFonts w:ascii="Times New Roman" w:hAnsi="Times New Roman" w:cs="Times New Roman"/>
          <w:sz w:val="24"/>
          <w:szCs w:val="24"/>
        </w:rPr>
        <w:t>е</w:t>
      </w:r>
      <w:r w:rsidRPr="00F377C8">
        <w:rPr>
          <w:rFonts w:ascii="Times New Roman" w:hAnsi="Times New Roman" w:cs="Times New Roman"/>
          <w:sz w:val="24"/>
          <w:szCs w:val="24"/>
        </w:rPr>
        <w:t>урочной деятельности и реализации дополнительны</w:t>
      </w:r>
      <w:r>
        <w:rPr>
          <w:rFonts w:ascii="Times New Roman" w:hAnsi="Times New Roman" w:cs="Times New Roman"/>
          <w:sz w:val="24"/>
          <w:szCs w:val="24"/>
        </w:rPr>
        <w:t>х общеобразовательных программ»;</w:t>
      </w:r>
    </w:p>
    <w:p w:rsidR="00437B87" w:rsidRPr="0016603F"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Приказ Минобрнауки России от 31.12.2015 г. №1576 «</w:t>
      </w:r>
      <w:r w:rsidRPr="0019021E">
        <w:rPr>
          <w:rFonts w:ascii="Times New Roman" w:hAnsi="Times New Roman" w:cs="Times New Roman"/>
          <w:color w:val="000000"/>
        </w:rPr>
        <w:t>«</w:t>
      </w:r>
      <w:r>
        <w:rPr>
          <w:rFonts w:ascii="Times New Roman" w:hAnsi="Times New Roman" w:cs="Times New Roman"/>
          <w:color w:val="000000"/>
        </w:rPr>
        <w:t>О внесении и</w:t>
      </w:r>
      <w:r w:rsidRPr="0019021E">
        <w:rPr>
          <w:rFonts w:ascii="Times New Roman" w:hAnsi="Times New Roman" w:cs="Times New Roman"/>
          <w:color w:val="000000"/>
          <w:sz w:val="24"/>
          <w:szCs w:val="24"/>
        </w:rPr>
        <w:t>зменени</w:t>
      </w:r>
      <w:r>
        <w:rPr>
          <w:rFonts w:ascii="Times New Roman" w:hAnsi="Times New Roman" w:cs="Times New Roman"/>
          <w:color w:val="000000"/>
          <w:sz w:val="24"/>
          <w:szCs w:val="24"/>
        </w:rPr>
        <w:t xml:space="preserve">й в ФГОС НОО», утв. приказом МО РФ от 06.10.2009 г. №373; </w:t>
      </w:r>
    </w:p>
    <w:p w:rsidR="00437B87" w:rsidRPr="0016603F"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Закон Республики Башкортостан от 1 июля 2013 года №696-з "Об образовании в</w:t>
      </w:r>
      <w:r>
        <w:rPr>
          <w:rFonts w:ascii="Times New Roman" w:hAnsi="Times New Roman" w:cs="Times New Roman"/>
          <w:bCs/>
          <w:sz w:val="24"/>
          <w:szCs w:val="24"/>
        </w:rPr>
        <w:t xml:space="preserve"> Респу</w:t>
      </w:r>
      <w:r>
        <w:rPr>
          <w:rFonts w:ascii="Times New Roman" w:hAnsi="Times New Roman" w:cs="Times New Roman"/>
          <w:bCs/>
          <w:sz w:val="24"/>
          <w:szCs w:val="24"/>
        </w:rPr>
        <w:t>б</w:t>
      </w:r>
      <w:r>
        <w:rPr>
          <w:rFonts w:ascii="Times New Roman" w:hAnsi="Times New Roman" w:cs="Times New Roman"/>
          <w:bCs/>
          <w:sz w:val="24"/>
          <w:szCs w:val="24"/>
        </w:rPr>
        <w:t>лике Башкортостан";</w:t>
      </w:r>
      <w:r w:rsidRPr="0016603F">
        <w:rPr>
          <w:rFonts w:ascii="Times New Roman" w:hAnsi="Times New Roman" w:cs="Times New Roman"/>
          <w:bCs/>
          <w:sz w:val="24"/>
          <w:szCs w:val="24"/>
        </w:rPr>
        <w:t xml:space="preserve"> </w:t>
      </w: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xml:space="preserve">- Закон Республики Башкортостан от 15 февраля 1999 г. </w:t>
      </w:r>
      <w:r>
        <w:rPr>
          <w:rFonts w:ascii="Times New Roman" w:hAnsi="Times New Roman" w:cs="Times New Roman"/>
          <w:bCs/>
          <w:sz w:val="24"/>
          <w:szCs w:val="24"/>
        </w:rPr>
        <w:t>№</w:t>
      </w:r>
      <w:r w:rsidRPr="0016603F">
        <w:rPr>
          <w:rFonts w:ascii="Times New Roman" w:hAnsi="Times New Roman" w:cs="Times New Roman"/>
          <w:bCs/>
          <w:sz w:val="24"/>
          <w:szCs w:val="24"/>
        </w:rPr>
        <w:t xml:space="preserve"> 216-з "О языках народов Ре</w:t>
      </w:r>
      <w:r w:rsidRPr="0016603F">
        <w:rPr>
          <w:rFonts w:ascii="Times New Roman" w:hAnsi="Times New Roman" w:cs="Times New Roman"/>
          <w:bCs/>
          <w:sz w:val="24"/>
          <w:szCs w:val="24"/>
        </w:rPr>
        <w:t>с</w:t>
      </w:r>
      <w:r w:rsidRPr="0016603F">
        <w:rPr>
          <w:rFonts w:ascii="Times New Roman" w:hAnsi="Times New Roman" w:cs="Times New Roman"/>
          <w:bCs/>
          <w:sz w:val="24"/>
          <w:szCs w:val="24"/>
        </w:rPr>
        <w:t>публики Башкортостан"</w:t>
      </w:r>
      <w:r>
        <w:rPr>
          <w:rFonts w:ascii="Times New Roman" w:hAnsi="Times New Roman" w:cs="Times New Roman"/>
          <w:bCs/>
          <w:sz w:val="24"/>
          <w:szCs w:val="24"/>
        </w:rPr>
        <w:t>;</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16603F">
        <w:rPr>
          <w:rFonts w:ascii="Times New Roman" w:hAnsi="Times New Roman" w:cs="Times New Roman"/>
          <w:bCs/>
          <w:sz w:val="24"/>
          <w:szCs w:val="24"/>
        </w:rPr>
        <w:t xml:space="preserve">Закон Республики Башкортостан от </w:t>
      </w:r>
      <w:r>
        <w:rPr>
          <w:rFonts w:ascii="Times New Roman" w:hAnsi="Times New Roman" w:cs="Times New Roman"/>
          <w:bCs/>
          <w:sz w:val="24"/>
          <w:szCs w:val="24"/>
        </w:rPr>
        <w:t>01.07.2013</w:t>
      </w:r>
      <w:r w:rsidRPr="0016603F">
        <w:rPr>
          <w:rFonts w:ascii="Times New Roman" w:hAnsi="Times New Roman" w:cs="Times New Roman"/>
          <w:bCs/>
          <w:sz w:val="24"/>
          <w:szCs w:val="24"/>
        </w:rPr>
        <w:t xml:space="preserve">г. </w:t>
      </w:r>
      <w:r>
        <w:rPr>
          <w:rFonts w:ascii="Times New Roman" w:hAnsi="Times New Roman" w:cs="Times New Roman"/>
          <w:bCs/>
          <w:sz w:val="24"/>
          <w:szCs w:val="24"/>
        </w:rPr>
        <w:t>№</w:t>
      </w:r>
      <w:r w:rsidRPr="0016603F">
        <w:rPr>
          <w:rFonts w:ascii="Times New Roman" w:hAnsi="Times New Roman" w:cs="Times New Roman"/>
          <w:bCs/>
          <w:sz w:val="24"/>
          <w:szCs w:val="24"/>
        </w:rPr>
        <w:t xml:space="preserve"> </w:t>
      </w:r>
      <w:r>
        <w:rPr>
          <w:rFonts w:ascii="Times New Roman" w:hAnsi="Times New Roman" w:cs="Times New Roman"/>
          <w:bCs/>
          <w:sz w:val="24"/>
          <w:szCs w:val="24"/>
        </w:rPr>
        <w:t>69</w:t>
      </w:r>
      <w:r w:rsidRPr="0016603F">
        <w:rPr>
          <w:rFonts w:ascii="Times New Roman" w:hAnsi="Times New Roman" w:cs="Times New Roman"/>
          <w:bCs/>
          <w:sz w:val="24"/>
          <w:szCs w:val="24"/>
        </w:rPr>
        <w:t>6-з</w:t>
      </w:r>
      <w:r>
        <w:rPr>
          <w:rFonts w:ascii="Times New Roman" w:hAnsi="Times New Roman" w:cs="Times New Roman"/>
          <w:bCs/>
          <w:sz w:val="24"/>
          <w:szCs w:val="24"/>
        </w:rPr>
        <w:t xml:space="preserve"> </w:t>
      </w:r>
      <w:r w:rsidRPr="0016603F">
        <w:rPr>
          <w:rFonts w:ascii="Times New Roman" w:hAnsi="Times New Roman" w:cs="Times New Roman"/>
          <w:bCs/>
          <w:sz w:val="24"/>
          <w:szCs w:val="24"/>
        </w:rPr>
        <w:t>"О</w:t>
      </w:r>
      <w:r>
        <w:rPr>
          <w:rFonts w:ascii="Times New Roman" w:hAnsi="Times New Roman" w:cs="Times New Roman"/>
          <w:bCs/>
          <w:sz w:val="24"/>
          <w:szCs w:val="24"/>
        </w:rPr>
        <w:t xml:space="preserve">б образовании в </w:t>
      </w:r>
      <w:r w:rsidRPr="0016603F">
        <w:rPr>
          <w:rFonts w:ascii="Times New Roman" w:hAnsi="Times New Roman" w:cs="Times New Roman"/>
          <w:bCs/>
          <w:sz w:val="24"/>
          <w:szCs w:val="24"/>
        </w:rPr>
        <w:t>Республик</w:t>
      </w:r>
      <w:r>
        <w:rPr>
          <w:rFonts w:ascii="Times New Roman" w:hAnsi="Times New Roman" w:cs="Times New Roman"/>
          <w:bCs/>
          <w:sz w:val="24"/>
          <w:szCs w:val="24"/>
        </w:rPr>
        <w:t>е</w:t>
      </w:r>
      <w:r w:rsidRPr="0016603F">
        <w:rPr>
          <w:rFonts w:ascii="Times New Roman" w:hAnsi="Times New Roman" w:cs="Times New Roman"/>
          <w:bCs/>
          <w:sz w:val="24"/>
          <w:szCs w:val="24"/>
        </w:rPr>
        <w:t xml:space="preserve"> Башкортостан"</w:t>
      </w:r>
      <w:r>
        <w:rPr>
          <w:rFonts w:ascii="Times New Roman" w:hAnsi="Times New Roman" w:cs="Times New Roman"/>
          <w:bCs/>
          <w:sz w:val="24"/>
          <w:szCs w:val="24"/>
        </w:rPr>
        <w:t>;</w:t>
      </w:r>
    </w:p>
    <w:p w:rsidR="00437B87" w:rsidRPr="003F5937" w:rsidRDefault="00437B87" w:rsidP="00437B87">
      <w:pPr>
        <w:pStyle w:val="56"/>
        <w:jc w:val="both"/>
        <w:rPr>
          <w:rFonts w:ascii="Times New Roman" w:hAnsi="Times New Roman" w:cs="Times New Roman"/>
          <w:color w:val="000000"/>
          <w:sz w:val="24"/>
          <w:szCs w:val="24"/>
        </w:rPr>
      </w:pPr>
      <w:r w:rsidRPr="003F5937">
        <w:rPr>
          <w:rFonts w:ascii="Times New Roman" w:hAnsi="Times New Roman" w:cs="Times New Roman"/>
          <w:sz w:val="24"/>
          <w:szCs w:val="24"/>
        </w:rPr>
        <w:t>- Концепция развития национального образования в Республике Башкортостан от 31.12.2009 г. № УП-730;</w:t>
      </w: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СанПиН 2.4.2. 2821 – 10 «Санитарно-эпидемиологические требования к условиям и о</w:t>
      </w:r>
      <w:r w:rsidRPr="0016603F">
        <w:rPr>
          <w:rFonts w:ascii="Times New Roman" w:hAnsi="Times New Roman" w:cs="Times New Roman"/>
          <w:bCs/>
          <w:sz w:val="24"/>
          <w:szCs w:val="24"/>
        </w:rPr>
        <w:t>р</w:t>
      </w:r>
      <w:r w:rsidRPr="0016603F">
        <w:rPr>
          <w:rFonts w:ascii="Times New Roman" w:hAnsi="Times New Roman" w:cs="Times New Roman"/>
          <w:bCs/>
          <w:sz w:val="24"/>
          <w:szCs w:val="24"/>
        </w:rPr>
        <w:t xml:space="preserve">ганизации обучения в общеобразовательных учреждениях» (утверждены </w:t>
      </w:r>
      <w:r>
        <w:rPr>
          <w:rFonts w:ascii="Times New Roman" w:hAnsi="Times New Roman" w:cs="Times New Roman"/>
          <w:bCs/>
          <w:sz w:val="24"/>
          <w:szCs w:val="24"/>
        </w:rPr>
        <w:t>П</w:t>
      </w:r>
      <w:r w:rsidRPr="0016603F">
        <w:rPr>
          <w:rFonts w:ascii="Times New Roman" w:hAnsi="Times New Roman" w:cs="Times New Roman"/>
          <w:bCs/>
          <w:sz w:val="24"/>
          <w:szCs w:val="24"/>
        </w:rPr>
        <w:t>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r>
        <w:rPr>
          <w:rFonts w:ascii="Times New Roman" w:hAnsi="Times New Roman" w:cs="Times New Roman"/>
          <w:bCs/>
          <w:sz w:val="24"/>
          <w:szCs w:val="24"/>
        </w:rPr>
        <w:t xml:space="preserve"> (в ред. Изменений №1, утв. Постановлением Главного государственного санита</w:t>
      </w:r>
      <w:r>
        <w:rPr>
          <w:rFonts w:ascii="Times New Roman" w:hAnsi="Times New Roman" w:cs="Times New Roman"/>
          <w:bCs/>
          <w:sz w:val="24"/>
          <w:szCs w:val="24"/>
        </w:rPr>
        <w:t>р</w:t>
      </w:r>
      <w:r>
        <w:rPr>
          <w:rFonts w:ascii="Times New Roman" w:hAnsi="Times New Roman" w:cs="Times New Roman"/>
          <w:bCs/>
          <w:sz w:val="24"/>
          <w:szCs w:val="24"/>
        </w:rPr>
        <w:t>ного врача РФ  от 29.06.2011 №85, Изменений №2, утв. Постановлением Главного гос</w:t>
      </w:r>
      <w:r>
        <w:rPr>
          <w:rFonts w:ascii="Times New Roman" w:hAnsi="Times New Roman" w:cs="Times New Roman"/>
          <w:bCs/>
          <w:sz w:val="24"/>
          <w:szCs w:val="24"/>
        </w:rPr>
        <w:t>у</w:t>
      </w:r>
      <w:r>
        <w:rPr>
          <w:rFonts w:ascii="Times New Roman" w:hAnsi="Times New Roman" w:cs="Times New Roman"/>
          <w:bCs/>
          <w:sz w:val="24"/>
          <w:szCs w:val="24"/>
        </w:rPr>
        <w:t>дарственного санитарного врача РФ от 25.12.2013 №72)</w:t>
      </w:r>
      <w:r w:rsidRPr="0016603F">
        <w:rPr>
          <w:rFonts w:ascii="Times New Roman" w:hAnsi="Times New Roman" w:cs="Times New Roman"/>
          <w:bCs/>
          <w:sz w:val="24"/>
          <w:szCs w:val="24"/>
        </w:rPr>
        <w:t>;</w:t>
      </w:r>
    </w:p>
    <w:p w:rsidR="00437B87" w:rsidRPr="0016603F"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37F2C">
        <w:rPr>
          <w:rFonts w:ascii="Times New Roman" w:hAnsi="Times New Roman" w:cs="Times New Roman"/>
          <w:color w:val="000000"/>
          <w:sz w:val="24"/>
          <w:szCs w:val="24"/>
          <w:shd w:val="clear" w:color="auto" w:fill="FFFFFF"/>
        </w:rPr>
        <w:t>Постановление Главного государственного санитарного врача РФ от 24 ноября 2015 г. N 81 "О внесении изменений N 3 в СанПиН 2.4.2.2821-10 "Санитарно-эпидемиологические требования к условиям и организации обучения, содержания в общеобразовательных о</w:t>
      </w:r>
      <w:r w:rsidRPr="00C37F2C">
        <w:rPr>
          <w:rFonts w:ascii="Times New Roman" w:hAnsi="Times New Roman" w:cs="Times New Roman"/>
          <w:color w:val="000000"/>
          <w:sz w:val="24"/>
          <w:szCs w:val="24"/>
          <w:shd w:val="clear" w:color="auto" w:fill="FFFFFF"/>
        </w:rPr>
        <w:t>р</w:t>
      </w:r>
      <w:r w:rsidRPr="00C37F2C">
        <w:rPr>
          <w:rFonts w:ascii="Times New Roman" w:hAnsi="Times New Roman" w:cs="Times New Roman"/>
          <w:color w:val="000000"/>
          <w:sz w:val="24"/>
          <w:szCs w:val="24"/>
          <w:shd w:val="clear" w:color="auto" w:fill="FFFFFF"/>
        </w:rPr>
        <w:t>ганизациях"</w:t>
      </w:r>
      <w:r>
        <w:rPr>
          <w:rFonts w:ascii="Times New Roman" w:hAnsi="Times New Roman" w:cs="Times New Roman"/>
          <w:color w:val="000000"/>
          <w:sz w:val="24"/>
          <w:szCs w:val="24"/>
        </w:rPr>
        <w:t>;</w:t>
      </w:r>
    </w:p>
    <w:p w:rsidR="00437B87"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  Приложение № 2 к учебному плану для общеобразовательных учреждении Республики Башкортостан (приказа МО РБ от 24.06.2011 г. № 933), созданных с учетом федерального базисного плана для общеобразовательных учреждений</w:t>
      </w:r>
      <w:r>
        <w:rPr>
          <w:rFonts w:ascii="Times New Roman" w:hAnsi="Times New Roman" w:cs="Times New Roman"/>
          <w:bCs/>
          <w:sz w:val="24"/>
          <w:szCs w:val="24"/>
        </w:rPr>
        <w:t>;</w:t>
      </w:r>
    </w:p>
    <w:p w:rsidR="00437B87" w:rsidRDefault="00437B87" w:rsidP="00437B87">
      <w:pPr>
        <w:kinsoku w:val="0"/>
        <w:overflowPunct w:val="0"/>
        <w:spacing w:after="0" w:line="240" w:lineRule="auto"/>
        <w:ind w:firstLine="567"/>
        <w:jc w:val="both"/>
        <w:rPr>
          <w:rFonts w:ascii="Times New Roman" w:eastAsia="Times New Roman" w:hAnsi="Times New Roman" w:cs="Times New Roman"/>
          <w:sz w:val="24"/>
          <w:szCs w:val="24"/>
          <w:shd w:val="clear" w:color="auto" w:fill="FFFFFF"/>
        </w:rPr>
      </w:pPr>
      <w:r w:rsidRPr="009471A9">
        <w:rPr>
          <w:rFonts w:ascii="Times New Roman" w:eastAsia="Times New Roman" w:hAnsi="Times New Roman" w:cs="Times New Roman"/>
          <w:sz w:val="24"/>
          <w:szCs w:val="24"/>
          <w:shd w:val="clear" w:color="auto" w:fill="FFFFFF"/>
        </w:rPr>
        <w:t>- 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r>
        <w:rPr>
          <w:rFonts w:ascii="Times New Roman" w:eastAsia="Times New Roman" w:hAnsi="Times New Roman" w:cs="Times New Roman"/>
          <w:sz w:val="24"/>
          <w:szCs w:val="24"/>
          <w:shd w:val="clear" w:color="auto" w:fill="FFFFFF"/>
        </w:rPr>
        <w:t>;</w:t>
      </w:r>
    </w:p>
    <w:p w:rsidR="00437B87" w:rsidRDefault="00437B87" w:rsidP="00437B87">
      <w:pPr>
        <w:kinsoku w:val="0"/>
        <w:overflowPunct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60A72">
        <w:rPr>
          <w:rFonts w:ascii="Times New Roman" w:hAnsi="Times New Roman" w:cs="Times New Roman"/>
          <w:sz w:val="24"/>
          <w:szCs w:val="24"/>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Pr>
          <w:rFonts w:ascii="Times New Roman" w:hAnsi="Times New Roman" w:cs="Times New Roman"/>
          <w:sz w:val="24"/>
          <w:szCs w:val="24"/>
        </w:rPr>
        <w:t>;</w:t>
      </w:r>
    </w:p>
    <w:p w:rsidR="00437B87" w:rsidRDefault="00437B87" w:rsidP="00437B87">
      <w:pPr>
        <w:pStyle w:val="56"/>
        <w:jc w:val="both"/>
        <w:rPr>
          <w:rFonts w:ascii="Times New Roman" w:hAnsi="Times New Roman" w:cs="Times New Roman"/>
          <w:sz w:val="24"/>
          <w:szCs w:val="24"/>
        </w:rPr>
      </w:pPr>
      <w:r>
        <w:rPr>
          <w:rFonts w:ascii="Times New Roman" w:hAnsi="Times New Roman" w:cs="Times New Roman"/>
          <w:sz w:val="24"/>
          <w:szCs w:val="24"/>
        </w:rPr>
        <w:t xml:space="preserve">          - </w:t>
      </w:r>
      <w:r w:rsidRPr="00260A72">
        <w:rPr>
          <w:rFonts w:ascii="Times New Roman" w:hAnsi="Times New Roman" w:cs="Times New Roman"/>
          <w:sz w:val="24"/>
          <w:szCs w:val="24"/>
        </w:rPr>
        <w:t>Приказ Министерства образования и науки Российской Федерации от 19.12.2014 № 1599 «Об утверждении федерального государственного образовательного стандарта обр</w:t>
      </w:r>
      <w:r w:rsidRPr="00260A72">
        <w:rPr>
          <w:rFonts w:ascii="Times New Roman" w:hAnsi="Times New Roman" w:cs="Times New Roman"/>
          <w:sz w:val="24"/>
          <w:szCs w:val="24"/>
        </w:rPr>
        <w:t>а</w:t>
      </w:r>
      <w:r w:rsidRPr="00260A72">
        <w:rPr>
          <w:rFonts w:ascii="Times New Roman" w:hAnsi="Times New Roman" w:cs="Times New Roman"/>
          <w:sz w:val="24"/>
          <w:szCs w:val="24"/>
        </w:rPr>
        <w:t>зования обучающихся с умственной отсталостью (интеллектуальными нарушениями)»</w:t>
      </w:r>
      <w:r>
        <w:rPr>
          <w:rFonts w:ascii="Times New Roman" w:hAnsi="Times New Roman" w:cs="Times New Roman"/>
          <w:sz w:val="24"/>
          <w:szCs w:val="24"/>
        </w:rPr>
        <w:t>;</w:t>
      </w:r>
    </w:p>
    <w:p w:rsidR="00437B87" w:rsidRPr="00B674AC" w:rsidRDefault="00437B87" w:rsidP="00437B87">
      <w:pPr>
        <w:pStyle w:val="56"/>
        <w:jc w:val="both"/>
        <w:rPr>
          <w:rFonts w:ascii="Times New Roman" w:eastAsia="Times New Roman" w:hAnsi="Times New Roman" w:cs="Times New Roman"/>
          <w:sz w:val="24"/>
          <w:szCs w:val="24"/>
          <w:shd w:val="clear" w:color="auto" w:fill="FFFFFF"/>
          <w:lang w:eastAsia="en-US"/>
        </w:rPr>
      </w:pPr>
      <w:r>
        <w:rPr>
          <w:rFonts w:ascii="Times New Roman" w:hAnsi="Times New Roman" w:cs="Times New Roman"/>
          <w:sz w:val="24"/>
          <w:szCs w:val="24"/>
        </w:rPr>
        <w:t xml:space="preserve">      </w:t>
      </w:r>
      <w:r w:rsidRPr="00B674AC">
        <w:rPr>
          <w:rFonts w:ascii="Times New Roman" w:hAnsi="Times New Roman" w:cs="Times New Roman"/>
          <w:sz w:val="24"/>
          <w:szCs w:val="24"/>
        </w:rPr>
        <w:t>- Письмо Минобрнауки РФ от 8.10.2010 № ИК-1494/19 «О введении третьего часа ф</w:t>
      </w:r>
      <w:r w:rsidRPr="00B674AC">
        <w:rPr>
          <w:rFonts w:ascii="Times New Roman" w:hAnsi="Times New Roman" w:cs="Times New Roman"/>
          <w:sz w:val="24"/>
          <w:szCs w:val="24"/>
        </w:rPr>
        <w:t>и</w:t>
      </w:r>
      <w:r w:rsidRPr="00B674AC">
        <w:rPr>
          <w:rFonts w:ascii="Times New Roman" w:hAnsi="Times New Roman" w:cs="Times New Roman"/>
          <w:sz w:val="24"/>
          <w:szCs w:val="24"/>
        </w:rPr>
        <w:t>зической культуры»;</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sz w:val="24"/>
          <w:szCs w:val="24"/>
        </w:rPr>
        <w:t xml:space="preserve">    </w:t>
      </w:r>
      <w:r w:rsidRPr="00260A72">
        <w:rPr>
          <w:rFonts w:ascii="Times New Roman" w:hAnsi="Times New Roman" w:cs="Times New Roman"/>
          <w:sz w:val="24"/>
          <w:szCs w:val="24"/>
        </w:rPr>
        <w:t xml:space="preserve"> </w:t>
      </w:r>
      <w:r w:rsidRPr="00260A72">
        <w:rPr>
          <w:rFonts w:ascii="Times New Roman" w:hAnsi="Times New Roman" w:cs="Times New Roman"/>
          <w:bCs/>
          <w:sz w:val="24"/>
          <w:szCs w:val="24"/>
        </w:rPr>
        <w:t xml:space="preserve">- Федеральный </w:t>
      </w:r>
      <w:r w:rsidRPr="00260A72">
        <w:rPr>
          <w:rFonts w:ascii="Times New Roman" w:hAnsi="Times New Roman" w:cs="Times New Roman"/>
          <w:color w:val="000000"/>
          <w:sz w:val="24"/>
          <w:szCs w:val="24"/>
        </w:rPr>
        <w:t>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Министерства образов</w:t>
      </w:r>
      <w:r w:rsidRPr="00260A72">
        <w:rPr>
          <w:rFonts w:ascii="Times New Roman" w:hAnsi="Times New Roman" w:cs="Times New Roman"/>
          <w:color w:val="000000"/>
          <w:sz w:val="24"/>
          <w:szCs w:val="24"/>
        </w:rPr>
        <w:t>а</w:t>
      </w:r>
      <w:r w:rsidRPr="00260A72">
        <w:rPr>
          <w:rFonts w:ascii="Times New Roman" w:hAnsi="Times New Roman" w:cs="Times New Roman"/>
          <w:color w:val="000000"/>
          <w:sz w:val="24"/>
          <w:szCs w:val="24"/>
        </w:rPr>
        <w:t>ния и науки РФ от 31 марта 2014 г</w:t>
      </w:r>
      <w:r w:rsidRPr="00260A72">
        <w:rPr>
          <w:rFonts w:ascii="Times New Roman" w:hAnsi="Times New Roman" w:cs="Times New Roman"/>
          <w:bCs/>
          <w:sz w:val="24"/>
          <w:szCs w:val="24"/>
        </w:rPr>
        <w:t>. №253);</w:t>
      </w:r>
    </w:p>
    <w:p w:rsidR="00437B87" w:rsidRPr="00260A72" w:rsidRDefault="00437B87" w:rsidP="00437B87">
      <w:pPr>
        <w:pStyle w:val="15"/>
        <w:jc w:val="both"/>
        <w:rPr>
          <w:rFonts w:ascii="Times New Roman" w:hAnsi="Times New Roman" w:cs="Times New Roman"/>
          <w:bCs/>
          <w:sz w:val="24"/>
          <w:szCs w:val="24"/>
        </w:rPr>
      </w:pPr>
      <w:r>
        <w:rPr>
          <w:rFonts w:ascii="Times New Roman" w:hAnsi="Times New Roman" w:cs="Times New Roman"/>
          <w:bCs/>
          <w:sz w:val="24"/>
          <w:szCs w:val="24"/>
        </w:rPr>
        <w:t xml:space="preserve">   - Рекомендации Министерства образования Республики Башкортостан по переходу на 5-дневную учебную неделю с соблюдением  максимальной нагрузки в течение дня для об</w:t>
      </w:r>
      <w:r>
        <w:rPr>
          <w:rFonts w:ascii="Times New Roman" w:hAnsi="Times New Roman" w:cs="Times New Roman"/>
          <w:bCs/>
          <w:sz w:val="24"/>
          <w:szCs w:val="24"/>
        </w:rPr>
        <w:t>у</w:t>
      </w:r>
      <w:r>
        <w:rPr>
          <w:rFonts w:ascii="Times New Roman" w:hAnsi="Times New Roman" w:cs="Times New Roman"/>
          <w:bCs/>
          <w:sz w:val="24"/>
          <w:szCs w:val="24"/>
        </w:rPr>
        <w:t>чающихся по образовательным программам общего образования соответствующего  уровня, принятые решением  расширенного заседания Коллегии  МО РБ   от 21.02.2019г. № 2;</w:t>
      </w:r>
    </w:p>
    <w:p w:rsidR="00437B87"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6603F">
        <w:rPr>
          <w:rFonts w:ascii="Times New Roman" w:hAnsi="Times New Roman" w:cs="Times New Roman"/>
          <w:bCs/>
          <w:sz w:val="24"/>
          <w:szCs w:val="24"/>
        </w:rPr>
        <w:t>- Устав МБ</w:t>
      </w:r>
      <w:r>
        <w:rPr>
          <w:rFonts w:ascii="Times New Roman" w:hAnsi="Times New Roman" w:cs="Times New Roman"/>
          <w:bCs/>
          <w:sz w:val="24"/>
          <w:szCs w:val="24"/>
        </w:rPr>
        <w:t>ОУ СОШ с.Новонагаево;</w:t>
      </w:r>
    </w:p>
    <w:p w:rsidR="00437B87" w:rsidRPr="0016603F" w:rsidRDefault="00437B87" w:rsidP="00437B87">
      <w:pPr>
        <w:pStyle w:val="56"/>
        <w:jc w:val="both"/>
        <w:rPr>
          <w:rFonts w:ascii="Times New Roman" w:hAnsi="Times New Roman" w:cs="Times New Roman"/>
          <w:bCs/>
          <w:sz w:val="24"/>
          <w:szCs w:val="24"/>
        </w:rPr>
      </w:pPr>
      <w:r>
        <w:rPr>
          <w:rFonts w:ascii="Times New Roman" w:hAnsi="Times New Roman" w:cs="Times New Roman"/>
          <w:bCs/>
          <w:sz w:val="24"/>
          <w:szCs w:val="24"/>
        </w:rPr>
        <w:t xml:space="preserve">     - Локальные акты МБОУ СОШ с.Новонагаево.</w:t>
      </w:r>
    </w:p>
    <w:p w:rsidR="00437B87" w:rsidRPr="00716AFA" w:rsidRDefault="00437B87" w:rsidP="00437B87">
      <w:pPr>
        <w:pStyle w:val="56"/>
        <w:jc w:val="both"/>
        <w:rPr>
          <w:rFonts w:ascii="Times New Roman" w:hAnsi="Times New Roman" w:cs="Times New Roman"/>
          <w:bCs/>
          <w:sz w:val="24"/>
          <w:szCs w:val="24"/>
        </w:rPr>
      </w:pPr>
      <w:r w:rsidRPr="0016603F">
        <w:rPr>
          <w:rFonts w:ascii="Times New Roman" w:hAnsi="Times New Roman" w:cs="Times New Roman"/>
          <w:bCs/>
          <w:sz w:val="24"/>
          <w:szCs w:val="24"/>
        </w:rPr>
        <w:tab/>
      </w:r>
      <w:r>
        <w:rPr>
          <w:rFonts w:ascii="Times New Roman" w:hAnsi="Times New Roman" w:cs="Times New Roman"/>
          <w:bCs/>
          <w:sz w:val="24"/>
          <w:szCs w:val="24"/>
        </w:rPr>
        <w:t xml:space="preserve">В </w:t>
      </w:r>
      <w:r w:rsidRPr="00653272">
        <w:rPr>
          <w:rFonts w:ascii="Times New Roman" w:hAnsi="Times New Roman" w:cs="Times New Roman"/>
          <w:bCs/>
          <w:sz w:val="24"/>
          <w:szCs w:val="24"/>
        </w:rPr>
        <w:t>1-4 классах составлен в соответствии с федеральным государ</w:t>
      </w:r>
      <w:r>
        <w:rPr>
          <w:rFonts w:ascii="Times New Roman" w:hAnsi="Times New Roman" w:cs="Times New Roman"/>
          <w:bCs/>
          <w:sz w:val="24"/>
          <w:szCs w:val="24"/>
        </w:rPr>
        <w:t>с</w:t>
      </w:r>
      <w:r w:rsidRPr="00653272">
        <w:rPr>
          <w:rFonts w:ascii="Times New Roman" w:hAnsi="Times New Roman" w:cs="Times New Roman"/>
          <w:bCs/>
          <w:sz w:val="24"/>
          <w:szCs w:val="24"/>
        </w:rPr>
        <w:t>твенным образов</w:t>
      </w:r>
      <w:r w:rsidRPr="00653272">
        <w:rPr>
          <w:rFonts w:ascii="Times New Roman" w:hAnsi="Times New Roman" w:cs="Times New Roman"/>
          <w:bCs/>
          <w:sz w:val="24"/>
          <w:szCs w:val="24"/>
        </w:rPr>
        <w:t>а</w:t>
      </w:r>
      <w:r w:rsidRPr="00653272">
        <w:rPr>
          <w:rFonts w:ascii="Times New Roman" w:hAnsi="Times New Roman" w:cs="Times New Roman"/>
          <w:bCs/>
          <w:sz w:val="24"/>
          <w:szCs w:val="24"/>
        </w:rPr>
        <w:t>тельным стандартом начального общего образования.</w:t>
      </w:r>
      <w:r>
        <w:rPr>
          <w:rFonts w:ascii="Times New Roman" w:hAnsi="Times New Roman" w:cs="Times New Roman"/>
          <w:bCs/>
          <w:sz w:val="24"/>
          <w:szCs w:val="24"/>
        </w:rPr>
        <w:t xml:space="preserve"> </w:t>
      </w:r>
    </w:p>
    <w:p w:rsidR="00437B87" w:rsidRDefault="00437B87" w:rsidP="00437B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653272">
        <w:rPr>
          <w:rFonts w:ascii="Times New Roman" w:hAnsi="Times New Roman" w:cs="Times New Roman"/>
          <w:bCs/>
          <w:sz w:val="24"/>
          <w:szCs w:val="24"/>
        </w:rPr>
        <w:t xml:space="preserve">В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 «</w:t>
      </w:r>
      <w:r>
        <w:rPr>
          <w:rFonts w:ascii="Times New Roman" w:hAnsi="Times New Roman" w:cs="Times New Roman"/>
          <w:bCs/>
          <w:sz w:val="24"/>
          <w:szCs w:val="24"/>
        </w:rPr>
        <w:t>Русский язык и литературное чтение</w:t>
      </w:r>
      <w:r w:rsidRPr="00653272">
        <w:rPr>
          <w:rFonts w:ascii="Times New Roman" w:hAnsi="Times New Roman" w:cs="Times New Roman"/>
          <w:bCs/>
          <w:sz w:val="24"/>
          <w:szCs w:val="24"/>
        </w:rPr>
        <w:t>» изучаются русский язык и литератур</w:t>
      </w:r>
      <w:r>
        <w:rPr>
          <w:rFonts w:ascii="Times New Roman" w:hAnsi="Times New Roman" w:cs="Times New Roman"/>
          <w:bCs/>
          <w:sz w:val="24"/>
          <w:szCs w:val="24"/>
        </w:rPr>
        <w:t>ное чтение.</w:t>
      </w:r>
      <w:r w:rsidRPr="00653272">
        <w:rPr>
          <w:rFonts w:ascii="Times New Roman" w:hAnsi="Times New Roman" w:cs="Times New Roman"/>
          <w:bCs/>
          <w:sz w:val="24"/>
          <w:szCs w:val="24"/>
        </w:rPr>
        <w:t xml:space="preserve"> </w:t>
      </w:r>
    </w:p>
    <w:p w:rsidR="00437B87" w:rsidRPr="00970952" w:rsidRDefault="00437B87" w:rsidP="00437B87">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П</w:t>
      </w:r>
      <w:r w:rsidRPr="00970952">
        <w:rPr>
          <w:rFonts w:ascii="Times New Roman" w:hAnsi="Times New Roman" w:cs="Times New Roman"/>
          <w:sz w:val="24"/>
          <w:szCs w:val="24"/>
        </w:rPr>
        <w:t>редметн</w:t>
      </w:r>
      <w:r>
        <w:rPr>
          <w:rFonts w:ascii="Times New Roman" w:hAnsi="Times New Roman" w:cs="Times New Roman"/>
          <w:sz w:val="24"/>
          <w:szCs w:val="24"/>
        </w:rPr>
        <w:t>ая</w:t>
      </w:r>
      <w:r w:rsidRPr="00970952">
        <w:rPr>
          <w:rFonts w:ascii="Times New Roman" w:hAnsi="Times New Roman" w:cs="Times New Roman"/>
          <w:sz w:val="24"/>
          <w:szCs w:val="24"/>
        </w:rPr>
        <w:t xml:space="preserve"> област</w:t>
      </w:r>
      <w:r>
        <w:rPr>
          <w:rFonts w:ascii="Times New Roman" w:hAnsi="Times New Roman" w:cs="Times New Roman"/>
          <w:sz w:val="24"/>
          <w:szCs w:val="24"/>
        </w:rPr>
        <w:t>ь</w:t>
      </w:r>
      <w:r w:rsidRPr="00970952">
        <w:rPr>
          <w:rFonts w:ascii="Times New Roman" w:hAnsi="Times New Roman" w:cs="Times New Roman"/>
          <w:sz w:val="24"/>
          <w:szCs w:val="24"/>
        </w:rPr>
        <w:t xml:space="preserve"> «Родной язык и литературное чтение на родном языке» </w:t>
      </w:r>
      <w:r>
        <w:rPr>
          <w:rFonts w:ascii="Times New Roman" w:hAnsi="Times New Roman" w:cs="Times New Roman"/>
          <w:sz w:val="24"/>
          <w:szCs w:val="24"/>
        </w:rPr>
        <w:t xml:space="preserve">(татарский) </w:t>
      </w:r>
      <w:r w:rsidRPr="00970952">
        <w:rPr>
          <w:rFonts w:ascii="Times New Roman" w:hAnsi="Times New Roman" w:cs="Times New Roman"/>
          <w:sz w:val="24"/>
          <w:szCs w:val="24"/>
        </w:rPr>
        <w:t>включен</w:t>
      </w:r>
      <w:r>
        <w:rPr>
          <w:rFonts w:ascii="Times New Roman" w:hAnsi="Times New Roman" w:cs="Times New Roman"/>
          <w:sz w:val="24"/>
          <w:szCs w:val="24"/>
        </w:rPr>
        <w:t>а</w:t>
      </w:r>
      <w:r w:rsidRPr="00970952">
        <w:rPr>
          <w:rFonts w:ascii="Times New Roman" w:hAnsi="Times New Roman" w:cs="Times New Roman"/>
          <w:sz w:val="24"/>
          <w:szCs w:val="24"/>
        </w:rPr>
        <w:t xml:space="preserve"> в обязательную часть учебного плана. </w:t>
      </w:r>
      <w:r>
        <w:rPr>
          <w:rFonts w:ascii="Times New Roman" w:hAnsi="Times New Roman" w:cs="Times New Roman"/>
          <w:sz w:val="24"/>
          <w:szCs w:val="24"/>
        </w:rPr>
        <w:t>(На основании заявлений родителей.)</w:t>
      </w:r>
    </w:p>
    <w:p w:rsidR="00437B87" w:rsidRDefault="00437B87" w:rsidP="00437B8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Иностранный язык» -</w:t>
      </w:r>
      <w:r>
        <w:rPr>
          <w:rFonts w:ascii="Times New Roman" w:hAnsi="Times New Roman" w:cs="Times New Roman"/>
          <w:bCs/>
          <w:sz w:val="24"/>
          <w:szCs w:val="24"/>
        </w:rPr>
        <w:t xml:space="preserve"> иностранный язык (английский) во 2-4 классах.</w:t>
      </w:r>
    </w:p>
    <w:p w:rsidR="00437B87" w:rsidRDefault="00437B87" w:rsidP="00437B87">
      <w:pPr>
        <w:pStyle w:val="56"/>
        <w:ind w:firstLine="567"/>
        <w:jc w:val="both"/>
        <w:rPr>
          <w:rFonts w:ascii="Times New Roman" w:hAnsi="Times New Roman" w:cs="Times New Roman"/>
          <w:bCs/>
          <w:sz w:val="24"/>
          <w:szCs w:val="24"/>
        </w:rPr>
      </w:pPr>
      <w:r w:rsidRPr="00653272">
        <w:rPr>
          <w:rFonts w:ascii="Times New Roman" w:hAnsi="Times New Roman" w:cs="Times New Roman"/>
          <w:bCs/>
          <w:sz w:val="24"/>
          <w:szCs w:val="24"/>
        </w:rPr>
        <w:t xml:space="preserve">В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 </w:t>
      </w:r>
      <w:r>
        <w:rPr>
          <w:rFonts w:ascii="Times New Roman" w:hAnsi="Times New Roman" w:cs="Times New Roman"/>
          <w:bCs/>
          <w:sz w:val="24"/>
          <w:szCs w:val="24"/>
        </w:rPr>
        <w:t>«</w:t>
      </w:r>
      <w:r w:rsidRPr="00653272">
        <w:rPr>
          <w:rFonts w:ascii="Times New Roman" w:hAnsi="Times New Roman" w:cs="Times New Roman"/>
          <w:bCs/>
          <w:sz w:val="24"/>
          <w:szCs w:val="24"/>
        </w:rPr>
        <w:t>Математика</w:t>
      </w:r>
      <w:r>
        <w:rPr>
          <w:rFonts w:ascii="Times New Roman" w:hAnsi="Times New Roman" w:cs="Times New Roman"/>
          <w:bCs/>
          <w:sz w:val="24"/>
          <w:szCs w:val="24"/>
        </w:rPr>
        <w:t xml:space="preserve"> и информатика</w:t>
      </w:r>
      <w:r w:rsidRPr="00653272">
        <w:rPr>
          <w:rFonts w:ascii="Times New Roman" w:hAnsi="Times New Roman" w:cs="Times New Roman"/>
          <w:bCs/>
          <w:sz w:val="24"/>
          <w:szCs w:val="24"/>
        </w:rPr>
        <w:t>»</w:t>
      </w:r>
      <w:r>
        <w:rPr>
          <w:rFonts w:ascii="Times New Roman" w:hAnsi="Times New Roman" w:cs="Times New Roman"/>
          <w:bCs/>
          <w:sz w:val="24"/>
          <w:szCs w:val="24"/>
        </w:rPr>
        <w:t xml:space="preserve"> изучается математика. В с</w:t>
      </w:r>
      <w:r>
        <w:rPr>
          <w:rFonts w:ascii="Times New Roman" w:hAnsi="Times New Roman" w:cs="Times New Roman"/>
          <w:bCs/>
          <w:sz w:val="24"/>
          <w:szCs w:val="24"/>
        </w:rPr>
        <w:t>о</w:t>
      </w:r>
      <w:r>
        <w:rPr>
          <w:rFonts w:ascii="Times New Roman" w:hAnsi="Times New Roman" w:cs="Times New Roman"/>
          <w:bCs/>
          <w:sz w:val="24"/>
          <w:szCs w:val="24"/>
        </w:rPr>
        <w:t>держании учебных предметов «Математика» и «Технология» и</w:t>
      </w:r>
      <w:r w:rsidRPr="00653272">
        <w:rPr>
          <w:rFonts w:ascii="Times New Roman" w:hAnsi="Times New Roman" w:cs="Times New Roman"/>
          <w:bCs/>
          <w:sz w:val="24"/>
          <w:szCs w:val="24"/>
        </w:rPr>
        <w:t>нформатика</w:t>
      </w:r>
      <w:r>
        <w:rPr>
          <w:rFonts w:ascii="Times New Roman" w:hAnsi="Times New Roman" w:cs="Times New Roman"/>
          <w:bCs/>
          <w:sz w:val="24"/>
          <w:szCs w:val="24"/>
        </w:rPr>
        <w:t xml:space="preserve"> изучается и</w:t>
      </w:r>
      <w:r>
        <w:rPr>
          <w:rFonts w:ascii="Times New Roman" w:hAnsi="Times New Roman" w:cs="Times New Roman"/>
          <w:bCs/>
          <w:sz w:val="24"/>
          <w:szCs w:val="24"/>
        </w:rPr>
        <w:t>н</w:t>
      </w:r>
      <w:r>
        <w:rPr>
          <w:rFonts w:ascii="Times New Roman" w:hAnsi="Times New Roman" w:cs="Times New Roman"/>
          <w:bCs/>
          <w:sz w:val="24"/>
          <w:szCs w:val="24"/>
        </w:rPr>
        <w:t>тегрированно</w:t>
      </w:r>
      <w:r w:rsidRPr="00653272">
        <w:rPr>
          <w:rFonts w:ascii="Times New Roman" w:hAnsi="Times New Roman" w:cs="Times New Roman"/>
          <w:bCs/>
          <w:sz w:val="24"/>
          <w:szCs w:val="24"/>
        </w:rPr>
        <w:t>.</w:t>
      </w:r>
    </w:p>
    <w:p w:rsidR="00437B87" w:rsidRDefault="00437B87" w:rsidP="00437B87">
      <w:pPr>
        <w:pStyle w:val="56"/>
        <w:ind w:firstLine="567"/>
        <w:jc w:val="both"/>
        <w:rPr>
          <w:rFonts w:ascii="Times New Roman" w:hAnsi="Times New Roman" w:cs="Times New Roman"/>
          <w:bCs/>
          <w:sz w:val="24"/>
          <w:szCs w:val="24"/>
        </w:rPr>
      </w:pPr>
      <w:r w:rsidRPr="00653272">
        <w:rPr>
          <w:rFonts w:ascii="Times New Roman" w:hAnsi="Times New Roman" w:cs="Times New Roman"/>
          <w:bCs/>
          <w:sz w:val="24"/>
          <w:szCs w:val="24"/>
        </w:rPr>
        <w:lastRenderedPageBreak/>
        <w:t xml:space="preserve">В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w:t>
      </w:r>
      <w:r>
        <w:rPr>
          <w:rFonts w:ascii="Times New Roman" w:hAnsi="Times New Roman" w:cs="Times New Roman"/>
          <w:bCs/>
          <w:sz w:val="24"/>
          <w:szCs w:val="24"/>
        </w:rPr>
        <w:t xml:space="preserve"> «Обществознание и естествознание (Окружающий мир)» из</w:t>
      </w:r>
      <w:r>
        <w:rPr>
          <w:rFonts w:ascii="Times New Roman" w:hAnsi="Times New Roman" w:cs="Times New Roman"/>
          <w:bCs/>
          <w:sz w:val="24"/>
          <w:szCs w:val="24"/>
        </w:rPr>
        <w:t>у</w:t>
      </w:r>
      <w:r>
        <w:rPr>
          <w:rFonts w:ascii="Times New Roman" w:hAnsi="Times New Roman" w:cs="Times New Roman"/>
          <w:bCs/>
          <w:sz w:val="24"/>
          <w:szCs w:val="24"/>
        </w:rPr>
        <w:t>чается окружающий мир.</w:t>
      </w:r>
    </w:p>
    <w:p w:rsidR="00437B87" w:rsidRDefault="00437B87" w:rsidP="00437B87">
      <w:pPr>
        <w:pStyle w:val="56"/>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При изучении </w:t>
      </w:r>
      <w:r w:rsidRPr="00653272">
        <w:rPr>
          <w:rFonts w:ascii="Times New Roman" w:hAnsi="Times New Roman" w:cs="Times New Roman"/>
          <w:bCs/>
          <w:sz w:val="24"/>
          <w:szCs w:val="24"/>
        </w:rPr>
        <w:t xml:space="preserve">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w:t>
      </w:r>
      <w:r>
        <w:rPr>
          <w:rFonts w:ascii="Times New Roman" w:hAnsi="Times New Roman" w:cs="Times New Roman"/>
          <w:bCs/>
          <w:sz w:val="24"/>
          <w:szCs w:val="24"/>
        </w:rPr>
        <w:t xml:space="preserve"> «</w:t>
      </w:r>
      <w:r>
        <w:rPr>
          <w:rFonts w:ascii="Times New Roman" w:hAnsi="Times New Roman" w:cs="Times New Roman"/>
          <w:sz w:val="24"/>
          <w:szCs w:val="24"/>
        </w:rPr>
        <w:t>Основы религиозных культур и светской эт</w:t>
      </w:r>
      <w:r>
        <w:rPr>
          <w:rFonts w:ascii="Times New Roman" w:hAnsi="Times New Roman" w:cs="Times New Roman"/>
          <w:sz w:val="24"/>
          <w:szCs w:val="24"/>
        </w:rPr>
        <w:t>и</w:t>
      </w:r>
      <w:r>
        <w:rPr>
          <w:rFonts w:ascii="Times New Roman" w:hAnsi="Times New Roman" w:cs="Times New Roman"/>
          <w:sz w:val="24"/>
          <w:szCs w:val="24"/>
        </w:rPr>
        <w:t>ки</w:t>
      </w:r>
      <w:r>
        <w:rPr>
          <w:rFonts w:ascii="Times New Roman" w:hAnsi="Times New Roman" w:cs="Times New Roman"/>
          <w:bCs/>
          <w:sz w:val="24"/>
          <w:szCs w:val="24"/>
        </w:rPr>
        <w:t xml:space="preserve">» в 4 классе выбран модуль «Светская этика» (на основании заявлений родителей). </w:t>
      </w:r>
    </w:p>
    <w:p w:rsidR="00437B87" w:rsidRDefault="00437B87" w:rsidP="00437B87">
      <w:pPr>
        <w:pStyle w:val="56"/>
        <w:ind w:firstLine="567"/>
        <w:jc w:val="both"/>
        <w:rPr>
          <w:rFonts w:ascii="Times New Roman" w:hAnsi="Times New Roman" w:cs="Times New Roman"/>
          <w:bCs/>
          <w:sz w:val="24"/>
          <w:szCs w:val="24"/>
        </w:rPr>
      </w:pPr>
      <w:r w:rsidRPr="006B6728">
        <w:rPr>
          <w:rFonts w:ascii="Times New Roman" w:hAnsi="Times New Roman" w:cs="Times New Roman"/>
          <w:bCs/>
          <w:sz w:val="24"/>
          <w:szCs w:val="24"/>
        </w:rPr>
        <w:t xml:space="preserve">В </w:t>
      </w:r>
      <w:r>
        <w:rPr>
          <w:rFonts w:ascii="Times New Roman" w:hAnsi="Times New Roman" w:cs="Times New Roman"/>
          <w:bCs/>
          <w:sz w:val="24"/>
          <w:szCs w:val="24"/>
        </w:rPr>
        <w:t>предметной</w:t>
      </w:r>
      <w:r w:rsidRPr="006B6728">
        <w:rPr>
          <w:rFonts w:ascii="Times New Roman" w:hAnsi="Times New Roman" w:cs="Times New Roman"/>
          <w:bCs/>
          <w:sz w:val="24"/>
          <w:szCs w:val="24"/>
        </w:rPr>
        <w:t xml:space="preserve"> области «Искусство» изучается изобра</w:t>
      </w:r>
      <w:r>
        <w:rPr>
          <w:rFonts w:ascii="Times New Roman" w:hAnsi="Times New Roman" w:cs="Times New Roman"/>
          <w:bCs/>
          <w:sz w:val="24"/>
          <w:szCs w:val="24"/>
        </w:rPr>
        <w:t xml:space="preserve">зительное искусство и </w:t>
      </w:r>
      <w:r w:rsidRPr="006B6728">
        <w:rPr>
          <w:rFonts w:ascii="Times New Roman" w:hAnsi="Times New Roman" w:cs="Times New Roman"/>
          <w:bCs/>
          <w:sz w:val="24"/>
          <w:szCs w:val="24"/>
        </w:rPr>
        <w:t>музыка.</w:t>
      </w:r>
    </w:p>
    <w:p w:rsidR="00437B87" w:rsidRDefault="00437B87" w:rsidP="00437B87">
      <w:pPr>
        <w:pStyle w:val="56"/>
        <w:ind w:firstLine="567"/>
        <w:jc w:val="both"/>
        <w:rPr>
          <w:rFonts w:ascii="Times New Roman" w:hAnsi="Times New Roman" w:cs="Times New Roman"/>
          <w:bCs/>
          <w:sz w:val="24"/>
          <w:szCs w:val="24"/>
        </w:rPr>
      </w:pPr>
      <w:r w:rsidRPr="00653272">
        <w:rPr>
          <w:rFonts w:ascii="Times New Roman" w:hAnsi="Times New Roman" w:cs="Times New Roman"/>
          <w:bCs/>
          <w:sz w:val="24"/>
          <w:szCs w:val="24"/>
        </w:rPr>
        <w:t xml:space="preserve">В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w:t>
      </w:r>
      <w:r>
        <w:rPr>
          <w:rFonts w:ascii="Times New Roman" w:hAnsi="Times New Roman" w:cs="Times New Roman"/>
          <w:bCs/>
          <w:sz w:val="24"/>
          <w:szCs w:val="24"/>
        </w:rPr>
        <w:t xml:space="preserve"> «Технология» изучается технология.</w:t>
      </w:r>
    </w:p>
    <w:p w:rsidR="00437B87" w:rsidRDefault="00437B87" w:rsidP="00437B87">
      <w:pPr>
        <w:pStyle w:val="56"/>
        <w:ind w:firstLine="567"/>
        <w:jc w:val="both"/>
        <w:rPr>
          <w:rFonts w:ascii="Times New Roman" w:hAnsi="Times New Roman" w:cs="Times New Roman"/>
          <w:bCs/>
          <w:sz w:val="24"/>
          <w:szCs w:val="24"/>
        </w:rPr>
      </w:pPr>
      <w:r w:rsidRPr="00653272">
        <w:rPr>
          <w:rFonts w:ascii="Times New Roman" w:hAnsi="Times New Roman" w:cs="Times New Roman"/>
          <w:bCs/>
          <w:sz w:val="24"/>
          <w:szCs w:val="24"/>
        </w:rPr>
        <w:t xml:space="preserve">В </w:t>
      </w:r>
      <w:r>
        <w:rPr>
          <w:rFonts w:ascii="Times New Roman" w:hAnsi="Times New Roman" w:cs="Times New Roman"/>
          <w:bCs/>
          <w:sz w:val="24"/>
          <w:szCs w:val="24"/>
        </w:rPr>
        <w:t>предметной</w:t>
      </w:r>
      <w:r w:rsidRPr="00653272">
        <w:rPr>
          <w:rFonts w:ascii="Times New Roman" w:hAnsi="Times New Roman" w:cs="Times New Roman"/>
          <w:bCs/>
          <w:sz w:val="24"/>
          <w:szCs w:val="24"/>
        </w:rPr>
        <w:t xml:space="preserve"> области</w:t>
      </w:r>
      <w:r>
        <w:rPr>
          <w:rFonts w:ascii="Times New Roman" w:hAnsi="Times New Roman" w:cs="Times New Roman"/>
          <w:bCs/>
          <w:sz w:val="24"/>
          <w:szCs w:val="24"/>
        </w:rPr>
        <w:t xml:space="preserve"> «Физическая культура» изучается физическая культура.</w:t>
      </w:r>
    </w:p>
    <w:p w:rsidR="00437B87" w:rsidRPr="006B6728" w:rsidRDefault="00437B87" w:rsidP="00437B87">
      <w:pPr>
        <w:pStyle w:val="56"/>
        <w:ind w:firstLine="567"/>
        <w:jc w:val="both"/>
        <w:rPr>
          <w:rFonts w:ascii="Times New Roman" w:hAnsi="Times New Roman" w:cs="Times New Roman"/>
          <w:bCs/>
          <w:sz w:val="24"/>
          <w:szCs w:val="24"/>
        </w:rPr>
      </w:pPr>
      <w:r>
        <w:rPr>
          <w:rFonts w:ascii="Times New Roman" w:hAnsi="Times New Roman" w:cs="Times New Roman"/>
          <w:bCs/>
          <w:sz w:val="24"/>
          <w:szCs w:val="24"/>
        </w:rPr>
        <w:t>Внеурочная деятельность во 2-4 классах «Русское слово», «Литературный мир», «Общая физическая подготовка».</w:t>
      </w:r>
    </w:p>
    <w:p w:rsidR="00437B87" w:rsidRDefault="00437B87" w:rsidP="00437B87">
      <w:pPr>
        <w:pStyle w:val="56"/>
        <w:ind w:firstLine="567"/>
        <w:jc w:val="both"/>
        <w:rPr>
          <w:rFonts w:ascii="Times New Roman" w:hAnsi="Times New Roman" w:cs="Times New Roman"/>
          <w:bCs/>
          <w:sz w:val="24"/>
          <w:szCs w:val="24"/>
        </w:rPr>
      </w:pPr>
      <w:r>
        <w:rPr>
          <w:rFonts w:ascii="Times New Roman" w:hAnsi="Times New Roman" w:cs="Times New Roman"/>
          <w:bCs/>
          <w:sz w:val="24"/>
          <w:szCs w:val="24"/>
        </w:rPr>
        <w:t>Часть, формируемая участниками образовательных отношений,</w:t>
      </w:r>
      <w:r w:rsidRPr="00653272">
        <w:rPr>
          <w:rFonts w:ascii="Times New Roman" w:hAnsi="Times New Roman" w:cs="Times New Roman"/>
          <w:bCs/>
          <w:sz w:val="24"/>
          <w:szCs w:val="24"/>
        </w:rPr>
        <w:t xml:space="preserve"> </w:t>
      </w:r>
      <w:r>
        <w:rPr>
          <w:rFonts w:ascii="Times New Roman" w:hAnsi="Times New Roman" w:cs="Times New Roman"/>
          <w:bCs/>
          <w:sz w:val="24"/>
          <w:szCs w:val="24"/>
        </w:rPr>
        <w:t xml:space="preserve">отведена на </w:t>
      </w:r>
      <w:r w:rsidRPr="00653272">
        <w:rPr>
          <w:rFonts w:ascii="Times New Roman" w:hAnsi="Times New Roman" w:cs="Times New Roman"/>
          <w:bCs/>
          <w:sz w:val="24"/>
          <w:szCs w:val="24"/>
        </w:rPr>
        <w:t>башки</w:t>
      </w:r>
      <w:r w:rsidRPr="00653272">
        <w:rPr>
          <w:rFonts w:ascii="Times New Roman" w:hAnsi="Times New Roman" w:cs="Times New Roman"/>
          <w:bCs/>
          <w:sz w:val="24"/>
          <w:szCs w:val="24"/>
        </w:rPr>
        <w:t>р</w:t>
      </w:r>
      <w:r w:rsidRPr="00653272">
        <w:rPr>
          <w:rFonts w:ascii="Times New Roman" w:hAnsi="Times New Roman" w:cs="Times New Roman"/>
          <w:bCs/>
          <w:sz w:val="24"/>
          <w:szCs w:val="24"/>
        </w:rPr>
        <w:t>ск</w:t>
      </w:r>
      <w:r>
        <w:rPr>
          <w:rFonts w:ascii="Times New Roman" w:hAnsi="Times New Roman" w:cs="Times New Roman"/>
          <w:bCs/>
          <w:sz w:val="24"/>
          <w:szCs w:val="24"/>
        </w:rPr>
        <w:t>ий</w:t>
      </w:r>
      <w:r w:rsidRPr="00653272">
        <w:rPr>
          <w:rFonts w:ascii="Times New Roman" w:hAnsi="Times New Roman" w:cs="Times New Roman"/>
          <w:bCs/>
          <w:sz w:val="24"/>
          <w:szCs w:val="24"/>
        </w:rPr>
        <w:t xml:space="preserve"> язык</w:t>
      </w:r>
      <w:r>
        <w:rPr>
          <w:rFonts w:ascii="Times New Roman" w:hAnsi="Times New Roman" w:cs="Times New Roman"/>
          <w:bCs/>
          <w:sz w:val="24"/>
          <w:szCs w:val="24"/>
        </w:rPr>
        <w:t xml:space="preserve"> как государственный в 2-4 классах на основании заявлений родителей</w:t>
      </w:r>
      <w:r w:rsidRPr="00653272">
        <w:rPr>
          <w:rFonts w:ascii="Times New Roman" w:hAnsi="Times New Roman" w:cs="Times New Roman"/>
          <w:bCs/>
          <w:sz w:val="24"/>
          <w:szCs w:val="24"/>
        </w:rPr>
        <w:t>.</w:t>
      </w:r>
      <w:r w:rsidRPr="00F40D2F">
        <w:rPr>
          <w:rFonts w:ascii="Times New Roman" w:hAnsi="Times New Roman" w:cs="Times New Roman"/>
          <w:bCs/>
          <w:sz w:val="24"/>
          <w:szCs w:val="24"/>
        </w:rPr>
        <w:t xml:space="preserve"> </w:t>
      </w:r>
      <w:r w:rsidRPr="00653272">
        <w:rPr>
          <w:rFonts w:ascii="Times New Roman" w:hAnsi="Times New Roman" w:cs="Times New Roman"/>
          <w:bCs/>
          <w:sz w:val="24"/>
          <w:szCs w:val="24"/>
        </w:rPr>
        <w:t xml:space="preserve"> </w:t>
      </w:r>
    </w:p>
    <w:p w:rsidR="00437B87" w:rsidRDefault="00437B87" w:rsidP="00437B87">
      <w:pPr>
        <w:spacing w:after="0" w:line="240" w:lineRule="auto"/>
        <w:ind w:firstLine="567"/>
        <w:jc w:val="both"/>
        <w:rPr>
          <w:rFonts w:ascii="Times New Roman" w:hAnsi="Times New Roman" w:cs="Times New Roman"/>
          <w:color w:val="000000"/>
          <w:sz w:val="24"/>
          <w:szCs w:val="24"/>
          <w:shd w:val="clear" w:color="auto" w:fill="FFFFFF"/>
        </w:rPr>
      </w:pPr>
      <w:r w:rsidRPr="00257714">
        <w:rPr>
          <w:rFonts w:ascii="Times New Roman" w:hAnsi="Times New Roman" w:cs="Times New Roman"/>
          <w:color w:val="000000"/>
          <w:sz w:val="24"/>
          <w:szCs w:val="24"/>
          <w:shd w:val="clear" w:color="auto" w:fill="FFFFFF"/>
        </w:rPr>
        <w:t>Закреплено, что для первоклассников общий объем нагрузки в течение дня не должен превышать 4 уроков и раз в неделю 5 уроков за счет урока физкультуры, для 2-4 классов - 5 уроков и раз в неделю 6 уроков за счет урока физкультуры</w:t>
      </w:r>
      <w:r>
        <w:rPr>
          <w:rFonts w:ascii="Times New Roman" w:hAnsi="Times New Roman" w:cs="Times New Roman"/>
          <w:color w:val="000000"/>
          <w:sz w:val="24"/>
          <w:szCs w:val="24"/>
          <w:shd w:val="clear" w:color="auto" w:fill="FFFFFF"/>
        </w:rPr>
        <w:t xml:space="preserve">. </w:t>
      </w:r>
      <w:r w:rsidRPr="00257714">
        <w:rPr>
          <w:rFonts w:ascii="Times New Roman" w:hAnsi="Times New Roman" w:cs="Times New Roman"/>
          <w:color w:val="000000"/>
          <w:sz w:val="24"/>
          <w:szCs w:val="24"/>
          <w:shd w:val="clear" w:color="auto" w:fill="FFFFFF"/>
        </w:rPr>
        <w:t>Поправками допускается проведение сдвоенных уроков физкультуры (занятия на лыжах, занятия в бассейне).</w:t>
      </w:r>
      <w:r>
        <w:rPr>
          <w:rFonts w:ascii="Times New Roman" w:hAnsi="Times New Roman" w:cs="Times New Roman"/>
          <w:color w:val="000000"/>
          <w:sz w:val="24"/>
          <w:szCs w:val="24"/>
          <w:shd w:val="clear" w:color="auto" w:fill="FFFFFF"/>
        </w:rPr>
        <w:t xml:space="preserve"> </w:t>
      </w:r>
      <w:r w:rsidRPr="00257714">
        <w:rPr>
          <w:rFonts w:ascii="Times New Roman" w:hAnsi="Times New Roman" w:cs="Times New Roman"/>
          <w:color w:val="000000"/>
          <w:sz w:val="24"/>
          <w:szCs w:val="24"/>
          <w:shd w:val="clear" w:color="auto" w:fill="FFFFFF"/>
        </w:rPr>
        <w:t>Определена продолжительность непрерывного использования компьютера с ЖК-монитором на уроках. Для 1-2 классов это не более 20 минут, для 3-4 классов - не более 25 минут</w:t>
      </w:r>
      <w:r>
        <w:rPr>
          <w:rFonts w:ascii="Times New Roman" w:hAnsi="Times New Roman" w:cs="Times New Roman"/>
          <w:color w:val="000000"/>
          <w:sz w:val="24"/>
          <w:szCs w:val="24"/>
          <w:shd w:val="clear" w:color="auto" w:fill="FFFFFF"/>
        </w:rPr>
        <w:t xml:space="preserve">. </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Обучение в 1-</w:t>
      </w:r>
      <w:r>
        <w:rPr>
          <w:rFonts w:ascii="Times New Roman" w:hAnsi="Times New Roman"/>
          <w:sz w:val="24"/>
          <w:szCs w:val="24"/>
        </w:rPr>
        <w:t>4 классах</w:t>
      </w:r>
      <w:r w:rsidRPr="00CD72BB">
        <w:rPr>
          <w:rFonts w:ascii="Times New Roman" w:hAnsi="Times New Roman"/>
          <w:sz w:val="24"/>
          <w:szCs w:val="24"/>
        </w:rPr>
        <w:t xml:space="preserve"> осуществляется с соблюдением следующих дополнительных тр</w:t>
      </w:r>
      <w:r w:rsidRPr="00CD72BB">
        <w:rPr>
          <w:rFonts w:ascii="Times New Roman" w:hAnsi="Times New Roman"/>
          <w:sz w:val="24"/>
          <w:szCs w:val="24"/>
        </w:rPr>
        <w:t>е</w:t>
      </w:r>
      <w:r w:rsidRPr="00CD72BB">
        <w:rPr>
          <w:rFonts w:ascii="Times New Roman" w:hAnsi="Times New Roman"/>
          <w:sz w:val="24"/>
          <w:szCs w:val="24"/>
        </w:rPr>
        <w:t>бований:</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 учебные занятия проводятся по 5-дневной учебной неделе и только в первую смену;</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 использование "ступенчатого" режима обучения в первом полугодии (в сентябре, октя</w:t>
      </w:r>
      <w:r w:rsidRPr="00CD72BB">
        <w:rPr>
          <w:rFonts w:ascii="Times New Roman" w:hAnsi="Times New Roman"/>
          <w:sz w:val="24"/>
          <w:szCs w:val="24"/>
        </w:rPr>
        <w:t>б</w:t>
      </w:r>
      <w:r w:rsidRPr="00CD72BB">
        <w:rPr>
          <w:rFonts w:ascii="Times New Roman" w:hAnsi="Times New Roman"/>
          <w:sz w:val="24"/>
          <w:szCs w:val="24"/>
        </w:rPr>
        <w:t>ре - по 3 урока в день по 35 минут каждый, в ноябре - декабре - по 4 урока по 35 минут каждый; январь - май - по 4 урока по 4</w:t>
      </w:r>
      <w:r>
        <w:rPr>
          <w:rFonts w:ascii="Times New Roman" w:hAnsi="Times New Roman"/>
          <w:sz w:val="24"/>
          <w:szCs w:val="24"/>
        </w:rPr>
        <w:t>0</w:t>
      </w:r>
      <w:r w:rsidRPr="00CD72BB">
        <w:rPr>
          <w:rFonts w:ascii="Times New Roman" w:hAnsi="Times New Roman"/>
          <w:sz w:val="24"/>
          <w:szCs w:val="24"/>
        </w:rPr>
        <w:t xml:space="preserve"> минут каждый);</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 рекомендуется организация в середине учебного дня динамической паузы продолж</w:t>
      </w:r>
      <w:r w:rsidRPr="00CD72BB">
        <w:rPr>
          <w:rFonts w:ascii="Times New Roman" w:hAnsi="Times New Roman"/>
          <w:sz w:val="24"/>
          <w:szCs w:val="24"/>
        </w:rPr>
        <w:t>и</w:t>
      </w:r>
      <w:r w:rsidRPr="00CD72BB">
        <w:rPr>
          <w:rFonts w:ascii="Times New Roman" w:hAnsi="Times New Roman"/>
          <w:sz w:val="24"/>
          <w:szCs w:val="24"/>
        </w:rPr>
        <w:t>тельностью не менее 40 минут;</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 обучение проводится без балльного оценивания знаний обучающихся и домашних зад</w:t>
      </w:r>
      <w:r w:rsidRPr="00CD72BB">
        <w:rPr>
          <w:rFonts w:ascii="Times New Roman" w:hAnsi="Times New Roman"/>
          <w:sz w:val="24"/>
          <w:szCs w:val="24"/>
        </w:rPr>
        <w:t>а</w:t>
      </w:r>
      <w:r w:rsidRPr="00CD72BB">
        <w:rPr>
          <w:rFonts w:ascii="Times New Roman" w:hAnsi="Times New Roman"/>
          <w:sz w:val="24"/>
          <w:szCs w:val="24"/>
        </w:rPr>
        <w:t>ний;</w:t>
      </w:r>
    </w:p>
    <w:p w:rsidR="00437B87" w:rsidRPr="00CD72BB" w:rsidRDefault="00437B87" w:rsidP="00437B87">
      <w:pPr>
        <w:pStyle w:val="afe"/>
        <w:rPr>
          <w:rFonts w:ascii="Times New Roman" w:hAnsi="Times New Roman"/>
          <w:sz w:val="24"/>
          <w:szCs w:val="24"/>
        </w:rPr>
      </w:pPr>
      <w:r w:rsidRPr="00CD72BB">
        <w:rPr>
          <w:rFonts w:ascii="Times New Roman" w:hAnsi="Times New Roman"/>
          <w:sz w:val="24"/>
          <w:szCs w:val="24"/>
        </w:rPr>
        <w:t>- дополнительные недельные каникулы в середине третьей четверти при традиционном режиме обучения.</w:t>
      </w:r>
    </w:p>
    <w:p w:rsidR="00437B87" w:rsidRDefault="00437B87" w:rsidP="00437B87">
      <w:pPr>
        <w:spacing w:after="0" w:line="240" w:lineRule="auto"/>
        <w:ind w:firstLine="567"/>
        <w:jc w:val="both"/>
        <w:rPr>
          <w:rFonts w:ascii="Times New Roman" w:hAnsi="Times New Roman" w:cs="Times New Roman"/>
          <w:sz w:val="24"/>
          <w:szCs w:val="24"/>
        </w:rPr>
      </w:pPr>
      <w:r w:rsidRPr="004D4869">
        <w:rPr>
          <w:rFonts w:ascii="Times New Roman" w:hAnsi="Times New Roman" w:cs="Times New Roman"/>
          <w:sz w:val="24"/>
          <w:szCs w:val="24"/>
        </w:rPr>
        <w:t>При этом предельно допустимая аудиторная учебная нагрузка не превыша</w:t>
      </w:r>
      <w:r>
        <w:rPr>
          <w:rFonts w:ascii="Times New Roman" w:hAnsi="Times New Roman" w:cs="Times New Roman"/>
          <w:sz w:val="24"/>
          <w:szCs w:val="24"/>
        </w:rPr>
        <w:t>ет</w:t>
      </w:r>
      <w:r w:rsidRPr="004D4869">
        <w:rPr>
          <w:rFonts w:ascii="Times New Roman" w:hAnsi="Times New Roman" w:cs="Times New Roman"/>
          <w:sz w:val="24"/>
          <w:szCs w:val="24"/>
        </w:rPr>
        <w:t xml:space="preserve"> максимальную учебную нагрузку. </w:t>
      </w:r>
      <w:r w:rsidRPr="00FD7542">
        <w:rPr>
          <w:rFonts w:ascii="Times New Roman" w:hAnsi="Times New Roman" w:cs="Times New Roman"/>
          <w:bCs/>
          <w:sz w:val="24"/>
          <w:szCs w:val="24"/>
        </w:rPr>
        <w:t>Продолжительность учебного года составляет 3</w:t>
      </w:r>
      <w:r>
        <w:rPr>
          <w:rFonts w:ascii="Times New Roman" w:hAnsi="Times New Roman" w:cs="Times New Roman"/>
          <w:bCs/>
          <w:sz w:val="24"/>
          <w:szCs w:val="24"/>
        </w:rPr>
        <w:t>4</w:t>
      </w:r>
      <w:r w:rsidRPr="00FD7542">
        <w:rPr>
          <w:rFonts w:ascii="Times New Roman" w:hAnsi="Times New Roman" w:cs="Times New Roman"/>
          <w:bCs/>
          <w:sz w:val="24"/>
          <w:szCs w:val="24"/>
        </w:rPr>
        <w:t xml:space="preserve"> учебных недель для 2-</w:t>
      </w:r>
      <w:r>
        <w:rPr>
          <w:rFonts w:ascii="Times New Roman" w:hAnsi="Times New Roman" w:cs="Times New Roman"/>
          <w:bCs/>
          <w:sz w:val="24"/>
          <w:szCs w:val="24"/>
        </w:rPr>
        <w:t>4</w:t>
      </w:r>
      <w:r w:rsidRPr="00FD7542">
        <w:rPr>
          <w:rFonts w:ascii="Times New Roman" w:hAnsi="Times New Roman" w:cs="Times New Roman"/>
          <w:bCs/>
          <w:sz w:val="24"/>
          <w:szCs w:val="24"/>
        </w:rPr>
        <w:t xml:space="preserve"> </w:t>
      </w:r>
      <w:r>
        <w:rPr>
          <w:rFonts w:ascii="Times New Roman" w:hAnsi="Times New Roman" w:cs="Times New Roman"/>
          <w:bCs/>
          <w:sz w:val="24"/>
          <w:szCs w:val="24"/>
        </w:rPr>
        <w:t>и 33 недель – для 1 класса</w:t>
      </w:r>
      <w:r w:rsidRPr="00FD7542">
        <w:rPr>
          <w:rFonts w:ascii="Times New Roman" w:hAnsi="Times New Roman" w:cs="Times New Roman"/>
          <w:bCs/>
          <w:sz w:val="24"/>
          <w:szCs w:val="24"/>
        </w:rPr>
        <w:t>.</w:t>
      </w:r>
      <w:r>
        <w:rPr>
          <w:rFonts w:ascii="Times New Roman" w:hAnsi="Times New Roman" w:cs="Times New Roman"/>
          <w:bCs/>
          <w:sz w:val="24"/>
          <w:szCs w:val="24"/>
        </w:rPr>
        <w:t xml:space="preserve"> </w:t>
      </w:r>
      <w:r w:rsidRPr="004D4869">
        <w:rPr>
          <w:rFonts w:ascii="Times New Roman" w:hAnsi="Times New Roman" w:cs="Times New Roman"/>
          <w:sz w:val="24"/>
          <w:szCs w:val="24"/>
        </w:rPr>
        <w:t xml:space="preserve">Продолжительность каникул в течение учебного года составляет 30 календарных дней, летом — не менее </w:t>
      </w:r>
      <w:r>
        <w:rPr>
          <w:rFonts w:ascii="Times New Roman" w:hAnsi="Times New Roman" w:cs="Times New Roman"/>
          <w:sz w:val="24"/>
          <w:szCs w:val="24"/>
        </w:rPr>
        <w:t>8</w:t>
      </w:r>
      <w:r w:rsidRPr="004D4869">
        <w:rPr>
          <w:rFonts w:ascii="Times New Roman" w:hAnsi="Times New Roman" w:cs="Times New Roman"/>
          <w:sz w:val="24"/>
          <w:szCs w:val="24"/>
        </w:rPr>
        <w:t xml:space="preserve"> недель. Продолжительность урока в</w:t>
      </w:r>
      <w:r>
        <w:rPr>
          <w:rFonts w:ascii="Times New Roman" w:hAnsi="Times New Roman" w:cs="Times New Roman"/>
          <w:sz w:val="24"/>
          <w:szCs w:val="24"/>
        </w:rPr>
        <w:t>о</w:t>
      </w:r>
      <w:r w:rsidRPr="004D4869">
        <w:rPr>
          <w:rFonts w:ascii="Times New Roman" w:hAnsi="Times New Roman" w:cs="Times New Roman"/>
          <w:sz w:val="24"/>
          <w:szCs w:val="24"/>
        </w:rPr>
        <w:t xml:space="preserve"> </w:t>
      </w:r>
      <w:r>
        <w:rPr>
          <w:rFonts w:ascii="Times New Roman" w:hAnsi="Times New Roman" w:cs="Times New Roman"/>
          <w:sz w:val="24"/>
          <w:szCs w:val="24"/>
        </w:rPr>
        <w:t>2-4 классах составляет 40</w:t>
      </w:r>
      <w:r w:rsidRPr="004D4869">
        <w:rPr>
          <w:rFonts w:ascii="Times New Roman" w:hAnsi="Times New Roman" w:cs="Times New Roman"/>
          <w:sz w:val="24"/>
          <w:szCs w:val="24"/>
        </w:rPr>
        <w:t xml:space="preserve"> минут.</w:t>
      </w:r>
      <w:r>
        <w:rPr>
          <w:rFonts w:ascii="Times New Roman" w:hAnsi="Times New Roman" w:cs="Times New Roman"/>
          <w:sz w:val="24"/>
          <w:szCs w:val="24"/>
        </w:rPr>
        <w:t xml:space="preserve"> </w:t>
      </w:r>
    </w:p>
    <w:p w:rsidR="00437B87" w:rsidRDefault="00437B87" w:rsidP="00437B87">
      <w:pPr>
        <w:spacing w:after="0" w:line="240" w:lineRule="auto"/>
        <w:ind w:firstLine="567"/>
        <w:jc w:val="both"/>
        <w:rPr>
          <w:rFonts w:ascii="Times New Roman" w:hAnsi="Times New Roman" w:cs="Times New Roman"/>
          <w:sz w:val="24"/>
          <w:szCs w:val="24"/>
        </w:rPr>
      </w:pPr>
      <w:r w:rsidRPr="0097095D">
        <w:rPr>
          <w:rFonts w:ascii="Times New Roman" w:hAnsi="Times New Roman" w:cs="Times New Roman"/>
          <w:sz w:val="24"/>
          <w:szCs w:val="24"/>
        </w:rPr>
        <w:t>Промежуточная аттестация обучающихся проводится в форме итогового контроля в переводных классах всех ступеней о</w:t>
      </w:r>
      <w:r>
        <w:rPr>
          <w:rFonts w:ascii="Times New Roman" w:hAnsi="Times New Roman" w:cs="Times New Roman"/>
          <w:sz w:val="24"/>
          <w:szCs w:val="24"/>
        </w:rPr>
        <w:t>бучения, а</w:t>
      </w:r>
      <w:r w:rsidRPr="0097095D">
        <w:rPr>
          <w:rFonts w:ascii="Times New Roman" w:hAnsi="Times New Roman" w:cs="Times New Roman"/>
          <w:sz w:val="24"/>
          <w:szCs w:val="24"/>
        </w:rPr>
        <w:t xml:space="preserve"> также с целью оценивания знаний обучающихся по четвертям во 2-</w:t>
      </w:r>
      <w:r>
        <w:rPr>
          <w:rFonts w:ascii="Times New Roman" w:hAnsi="Times New Roman" w:cs="Times New Roman"/>
          <w:sz w:val="24"/>
          <w:szCs w:val="24"/>
        </w:rPr>
        <w:t>4</w:t>
      </w:r>
      <w:r w:rsidRPr="0097095D">
        <w:rPr>
          <w:rFonts w:ascii="Times New Roman" w:hAnsi="Times New Roman" w:cs="Times New Roman"/>
          <w:sz w:val="24"/>
          <w:szCs w:val="24"/>
        </w:rPr>
        <w:t xml:space="preserve"> классах. Промежуточная аттестация (итоговый контроль) в переводных классах проводится в  </w:t>
      </w:r>
      <w:r>
        <w:rPr>
          <w:rFonts w:ascii="Times New Roman" w:hAnsi="Times New Roman" w:cs="Times New Roman"/>
          <w:sz w:val="24"/>
          <w:szCs w:val="24"/>
        </w:rPr>
        <w:t xml:space="preserve">форме </w:t>
      </w:r>
      <w:r w:rsidRPr="0097095D">
        <w:rPr>
          <w:rFonts w:ascii="Times New Roman" w:hAnsi="Times New Roman" w:cs="Times New Roman"/>
          <w:sz w:val="24"/>
          <w:szCs w:val="24"/>
        </w:rPr>
        <w:t>итогов</w:t>
      </w:r>
      <w:r>
        <w:rPr>
          <w:rFonts w:ascii="Times New Roman" w:hAnsi="Times New Roman" w:cs="Times New Roman"/>
          <w:sz w:val="24"/>
          <w:szCs w:val="24"/>
        </w:rPr>
        <w:t>ой</w:t>
      </w:r>
      <w:r w:rsidRPr="0097095D">
        <w:rPr>
          <w:rFonts w:ascii="Times New Roman" w:hAnsi="Times New Roman" w:cs="Times New Roman"/>
          <w:sz w:val="24"/>
          <w:szCs w:val="24"/>
        </w:rPr>
        <w:t xml:space="preserve"> контрольн</w:t>
      </w:r>
      <w:r>
        <w:rPr>
          <w:rFonts w:ascii="Times New Roman" w:hAnsi="Times New Roman" w:cs="Times New Roman"/>
          <w:sz w:val="24"/>
          <w:szCs w:val="24"/>
        </w:rPr>
        <w:t>ой</w:t>
      </w:r>
      <w:r w:rsidRPr="0097095D">
        <w:rPr>
          <w:rFonts w:ascii="Times New Roman" w:hAnsi="Times New Roman" w:cs="Times New Roman"/>
          <w:sz w:val="24"/>
          <w:szCs w:val="24"/>
        </w:rPr>
        <w:t xml:space="preserve"> работ</w:t>
      </w:r>
      <w:r>
        <w:rPr>
          <w:rFonts w:ascii="Times New Roman" w:hAnsi="Times New Roman" w:cs="Times New Roman"/>
          <w:sz w:val="24"/>
          <w:szCs w:val="24"/>
        </w:rPr>
        <w:t>ы по математике и диктанту по русскому языку</w:t>
      </w:r>
      <w:r w:rsidRPr="0097095D">
        <w:rPr>
          <w:rFonts w:ascii="Times New Roman" w:hAnsi="Times New Roman" w:cs="Times New Roman"/>
          <w:sz w:val="24"/>
          <w:szCs w:val="24"/>
        </w:rPr>
        <w:t>. Промежуточная аттестация проводится ориентировочно с 1</w:t>
      </w:r>
      <w:r>
        <w:rPr>
          <w:rFonts w:ascii="Times New Roman" w:hAnsi="Times New Roman" w:cs="Times New Roman"/>
          <w:sz w:val="24"/>
          <w:szCs w:val="24"/>
        </w:rPr>
        <w:t>6 по 29</w:t>
      </w:r>
      <w:r w:rsidRPr="0097095D">
        <w:rPr>
          <w:rFonts w:ascii="Times New Roman" w:hAnsi="Times New Roman" w:cs="Times New Roman"/>
          <w:sz w:val="24"/>
          <w:szCs w:val="24"/>
        </w:rPr>
        <w:t xml:space="preserve"> мая</w:t>
      </w:r>
      <w:r>
        <w:rPr>
          <w:rFonts w:ascii="Times New Roman" w:hAnsi="Times New Roman" w:cs="Times New Roman"/>
          <w:sz w:val="24"/>
          <w:szCs w:val="24"/>
        </w:rPr>
        <w:t>.</w:t>
      </w:r>
    </w:p>
    <w:p w:rsidR="00437B87" w:rsidRDefault="00437B87" w:rsidP="00437B87">
      <w:pPr>
        <w:pStyle w:val="56"/>
        <w:ind w:firstLine="567"/>
        <w:jc w:val="both"/>
        <w:rPr>
          <w:rFonts w:ascii="Times New Roman" w:hAnsi="Times New Roman" w:cs="Times New Roman"/>
          <w:bCs/>
          <w:sz w:val="24"/>
          <w:szCs w:val="24"/>
        </w:rPr>
      </w:pPr>
      <w:r w:rsidRPr="006B6728">
        <w:rPr>
          <w:rFonts w:ascii="Times New Roman" w:hAnsi="Times New Roman" w:cs="Times New Roman"/>
          <w:bCs/>
          <w:sz w:val="24"/>
          <w:szCs w:val="24"/>
        </w:rPr>
        <w:t>Календарно-тематическое планирование по каждому предмету осуществляется в с</w:t>
      </w:r>
      <w:r w:rsidRPr="006B6728">
        <w:rPr>
          <w:rFonts w:ascii="Times New Roman" w:hAnsi="Times New Roman" w:cs="Times New Roman"/>
          <w:bCs/>
          <w:sz w:val="24"/>
          <w:szCs w:val="24"/>
        </w:rPr>
        <w:t>о</w:t>
      </w:r>
      <w:r w:rsidRPr="006B6728">
        <w:rPr>
          <w:rFonts w:ascii="Times New Roman" w:hAnsi="Times New Roman" w:cs="Times New Roman"/>
          <w:bCs/>
          <w:sz w:val="24"/>
          <w:szCs w:val="24"/>
        </w:rPr>
        <w:t xml:space="preserve">ответствий </w:t>
      </w:r>
      <w:r>
        <w:rPr>
          <w:rFonts w:ascii="Times New Roman" w:hAnsi="Times New Roman" w:cs="Times New Roman"/>
          <w:bCs/>
          <w:sz w:val="24"/>
          <w:szCs w:val="24"/>
        </w:rPr>
        <w:t xml:space="preserve">с </w:t>
      </w:r>
      <w:r w:rsidRPr="006B6728">
        <w:rPr>
          <w:rFonts w:ascii="Times New Roman" w:hAnsi="Times New Roman" w:cs="Times New Roman"/>
          <w:bCs/>
          <w:sz w:val="24"/>
          <w:szCs w:val="24"/>
        </w:rPr>
        <w:t>образовательными программами и учебными планами</w:t>
      </w:r>
      <w:r>
        <w:rPr>
          <w:rFonts w:ascii="Times New Roman" w:hAnsi="Times New Roman" w:cs="Times New Roman"/>
          <w:bCs/>
          <w:sz w:val="24"/>
          <w:szCs w:val="24"/>
        </w:rPr>
        <w:t>.</w:t>
      </w:r>
    </w:p>
    <w:p w:rsidR="00F60E12" w:rsidRPr="008C0298" w:rsidRDefault="00F60E12" w:rsidP="00F60E12">
      <w:pPr>
        <w:pStyle w:val="44"/>
        <w:spacing w:line="276" w:lineRule="auto"/>
        <w:jc w:val="both"/>
        <w:rPr>
          <w:rFonts w:ascii="Times New Roman" w:hAnsi="Times New Roman" w:cs="Times New Roman"/>
          <w:bCs/>
          <w:color w:val="FF0000"/>
        </w:rPr>
      </w:pPr>
      <w:r w:rsidRPr="00B14372">
        <w:rPr>
          <w:rFonts w:ascii="Times New Roman" w:hAnsi="Times New Roman" w:cs="Times New Roman"/>
          <w:b/>
          <w:bCs/>
        </w:rPr>
        <w:t>Часть, формируемая участ</w:t>
      </w:r>
      <w:r>
        <w:rPr>
          <w:rFonts w:ascii="Times New Roman" w:hAnsi="Times New Roman" w:cs="Times New Roman"/>
          <w:b/>
          <w:bCs/>
        </w:rPr>
        <w:t>никами образовательных отношений</w:t>
      </w:r>
      <w:r w:rsidR="00437B87">
        <w:rPr>
          <w:rFonts w:ascii="Times New Roman" w:hAnsi="Times New Roman" w:cs="Times New Roman"/>
          <w:b/>
          <w:bCs/>
        </w:rPr>
        <w:t xml:space="preserve"> </w:t>
      </w:r>
      <w:r w:rsidRPr="00CB6B5C">
        <w:rPr>
          <w:rFonts w:ascii="Times New Roman" w:hAnsi="Times New Roman" w:cs="Times New Roman"/>
          <w:bCs/>
        </w:rPr>
        <w:t>распределена</w:t>
      </w:r>
      <w:r w:rsidR="00437B87">
        <w:rPr>
          <w:rFonts w:ascii="Times New Roman" w:hAnsi="Times New Roman" w:cs="Times New Roman"/>
          <w:bCs/>
        </w:rPr>
        <w:t xml:space="preserve"> на изучение предмета «Башкирский язык как государственный язык РБ», </w:t>
      </w:r>
      <w:r w:rsidRPr="00CB6B5C">
        <w:rPr>
          <w:rFonts w:ascii="Times New Roman" w:hAnsi="Times New Roman" w:cs="Times New Roman"/>
          <w:bCs/>
        </w:rPr>
        <w:t xml:space="preserve"> на внеурочную деятельность сл</w:t>
      </w:r>
      <w:r w:rsidRPr="00CB6B5C">
        <w:rPr>
          <w:rFonts w:ascii="Times New Roman" w:hAnsi="Times New Roman" w:cs="Times New Roman"/>
          <w:bCs/>
        </w:rPr>
        <w:t>е</w:t>
      </w:r>
      <w:r w:rsidRPr="00CB6B5C">
        <w:rPr>
          <w:rFonts w:ascii="Times New Roman" w:hAnsi="Times New Roman" w:cs="Times New Roman"/>
          <w:bCs/>
        </w:rPr>
        <w:t xml:space="preserve">дующим образом: 1 час на изучение </w:t>
      </w:r>
      <w:r w:rsidR="00437B87">
        <w:rPr>
          <w:rFonts w:ascii="Times New Roman" w:hAnsi="Times New Roman" w:cs="Times New Roman"/>
          <w:bCs/>
        </w:rPr>
        <w:t xml:space="preserve">русского языка </w:t>
      </w:r>
      <w:r w:rsidRPr="00CB6B5C">
        <w:rPr>
          <w:rFonts w:ascii="Times New Roman" w:hAnsi="Times New Roman" w:cs="Times New Roman"/>
          <w:bCs/>
        </w:rPr>
        <w:t>в рамках внеурочной деятельности по пр</w:t>
      </w:r>
      <w:r w:rsidRPr="00CB6B5C">
        <w:rPr>
          <w:rFonts w:ascii="Times New Roman" w:hAnsi="Times New Roman" w:cs="Times New Roman"/>
          <w:bCs/>
        </w:rPr>
        <w:t>о</w:t>
      </w:r>
      <w:r w:rsidRPr="00CB6B5C">
        <w:rPr>
          <w:rFonts w:ascii="Times New Roman" w:hAnsi="Times New Roman" w:cs="Times New Roman"/>
          <w:bCs/>
        </w:rPr>
        <w:t>грамме «</w:t>
      </w:r>
      <w:r w:rsidR="00437B87">
        <w:rPr>
          <w:rFonts w:ascii="Times New Roman" w:hAnsi="Times New Roman" w:cs="Times New Roman"/>
          <w:bCs/>
        </w:rPr>
        <w:t>Русское слово</w:t>
      </w:r>
      <w:r w:rsidRPr="00CB6B5C">
        <w:rPr>
          <w:rFonts w:ascii="Times New Roman" w:hAnsi="Times New Roman" w:cs="Times New Roman"/>
          <w:bCs/>
        </w:rPr>
        <w:t>», 1 час на изучение физической культуры по программе «</w:t>
      </w:r>
      <w:r w:rsidR="00437B87">
        <w:rPr>
          <w:rFonts w:ascii="Times New Roman" w:hAnsi="Times New Roman" w:cs="Times New Roman"/>
          <w:bCs/>
        </w:rPr>
        <w:t>Общая физич</w:t>
      </w:r>
      <w:r w:rsidR="00437B87">
        <w:rPr>
          <w:rFonts w:ascii="Times New Roman" w:hAnsi="Times New Roman" w:cs="Times New Roman"/>
          <w:bCs/>
        </w:rPr>
        <w:t>е</w:t>
      </w:r>
      <w:r w:rsidR="00437B87">
        <w:rPr>
          <w:rFonts w:ascii="Times New Roman" w:hAnsi="Times New Roman" w:cs="Times New Roman"/>
          <w:bCs/>
        </w:rPr>
        <w:t>ская подготовка</w:t>
      </w:r>
      <w:r w:rsidRPr="00CB6B5C">
        <w:rPr>
          <w:rFonts w:ascii="Times New Roman" w:hAnsi="Times New Roman" w:cs="Times New Roman"/>
          <w:bCs/>
        </w:rPr>
        <w:t>», 1 час на изучение литературного чтения по программе «</w:t>
      </w:r>
      <w:r w:rsidR="00437B87">
        <w:rPr>
          <w:rFonts w:ascii="Times New Roman" w:hAnsi="Times New Roman" w:cs="Times New Roman"/>
          <w:bCs/>
        </w:rPr>
        <w:t>Литературный мир</w:t>
      </w:r>
      <w:r w:rsidRPr="00CB6B5C">
        <w:rPr>
          <w:rFonts w:ascii="Times New Roman" w:hAnsi="Times New Roman" w:cs="Times New Roman"/>
          <w:bCs/>
        </w:rPr>
        <w:t>»</w:t>
      </w:r>
      <w:r>
        <w:rPr>
          <w:rFonts w:ascii="Times New Roman" w:hAnsi="Times New Roman" w:cs="Times New Roman"/>
          <w:bCs/>
        </w:rPr>
        <w:t xml:space="preserve"> </w:t>
      </w:r>
      <w:r w:rsidRPr="008C0298">
        <w:rPr>
          <w:rStyle w:val="c16"/>
          <w:rFonts w:ascii="Times New Roman" w:hAnsi="Times New Roman" w:cs="Times New Roman"/>
          <w:color w:val="000000"/>
        </w:rPr>
        <w:t>В учреждении используется модель организации внеурочной деятельности на основе оптимизации внутренних ресурсов школы: внеурочную деятельность реализуют учителя начальных классов, педагоги дополнительного образования.  Внеурочная деятельность в учреждении организуется по направлениям: спортивно-оздоровительное, духовно-нравственное, социальное, общеинтеллект</w:t>
      </w:r>
      <w:r w:rsidRPr="008C0298">
        <w:rPr>
          <w:rStyle w:val="c16"/>
          <w:rFonts w:ascii="Times New Roman" w:hAnsi="Times New Roman" w:cs="Times New Roman"/>
          <w:color w:val="000000"/>
        </w:rPr>
        <w:t>у</w:t>
      </w:r>
      <w:r w:rsidRPr="008C0298">
        <w:rPr>
          <w:rStyle w:val="c16"/>
          <w:rFonts w:ascii="Times New Roman" w:hAnsi="Times New Roman" w:cs="Times New Roman"/>
          <w:color w:val="000000"/>
        </w:rPr>
        <w:t>альное, общекультурное. Для реализации плана внеурочной деятельности используются следу</w:t>
      </w:r>
      <w:r w:rsidRPr="008C0298">
        <w:rPr>
          <w:rStyle w:val="c16"/>
          <w:rFonts w:ascii="Times New Roman" w:hAnsi="Times New Roman" w:cs="Times New Roman"/>
          <w:color w:val="000000"/>
        </w:rPr>
        <w:t>ю</w:t>
      </w:r>
      <w:r w:rsidRPr="008C0298">
        <w:rPr>
          <w:rStyle w:val="c16"/>
          <w:rFonts w:ascii="Times New Roman" w:hAnsi="Times New Roman" w:cs="Times New Roman"/>
          <w:color w:val="000000"/>
        </w:rPr>
        <w:t xml:space="preserve">щие формы работы с учащимися: экскурсии,  соревнования, заочные путешествия, исследования, </w:t>
      </w:r>
      <w:r w:rsidRPr="008C0298">
        <w:rPr>
          <w:rStyle w:val="c16"/>
          <w:rFonts w:ascii="Times New Roman" w:hAnsi="Times New Roman" w:cs="Times New Roman"/>
          <w:color w:val="000000"/>
        </w:rPr>
        <w:lastRenderedPageBreak/>
        <w:t>мини-проекты, круглые столы, конференции, презентации, выставки творческих работ, конкурсы и олимпиады.</w:t>
      </w:r>
    </w:p>
    <w:p w:rsidR="00F60E12" w:rsidRPr="00EB48F6" w:rsidRDefault="00F60E12" w:rsidP="00F60E12">
      <w:pPr>
        <w:pStyle w:val="WW-"/>
        <w:spacing w:line="276" w:lineRule="auto"/>
        <w:jc w:val="both"/>
        <w:rPr>
          <w:bCs/>
        </w:rPr>
      </w:pPr>
      <w:r w:rsidRPr="00EB48F6">
        <w:rPr>
          <w:bCs/>
        </w:rPr>
        <w:t>Календарно-тематическое планирование по каждому предмету осуществляется в соответствии с образовательными программами и учебными планами.</w:t>
      </w:r>
    </w:p>
    <w:p w:rsidR="00F60E12" w:rsidRPr="002F0E90" w:rsidRDefault="00F60E12" w:rsidP="00F60E12">
      <w:pPr>
        <w:pStyle w:val="WW-"/>
        <w:spacing w:line="276" w:lineRule="auto"/>
        <w:jc w:val="both"/>
        <w:rPr>
          <w:sz w:val="22"/>
          <w:szCs w:val="22"/>
        </w:rPr>
      </w:pPr>
      <w:r w:rsidRPr="004D4869">
        <w:t xml:space="preserve">Продолжительность каникул в течение учебного года составляет 30 календарных дней, летом — не менее </w:t>
      </w:r>
      <w:r>
        <w:t>8</w:t>
      </w:r>
      <w:r w:rsidRPr="004D4869">
        <w:t xml:space="preserve"> недель. </w:t>
      </w:r>
      <w:r>
        <w:t>Для обучающихся 1 класса устанавливаются в течение учебного года дополнительные недельные каникулы.</w:t>
      </w:r>
    </w:p>
    <w:p w:rsidR="00F60E12" w:rsidRPr="00993C39" w:rsidRDefault="00F60E12" w:rsidP="00993C39">
      <w:pPr>
        <w:pStyle w:val="WW-"/>
        <w:rPr>
          <w:rFonts w:eastAsia="Calibri"/>
          <w:sz w:val="22"/>
          <w:szCs w:val="22"/>
        </w:rPr>
      </w:pPr>
    </w:p>
    <w:p w:rsidR="00F83B53" w:rsidRDefault="00F83B53" w:rsidP="0082792E">
      <w:pPr>
        <w:suppressAutoHyphens w:val="0"/>
        <w:spacing w:after="0" w:line="240" w:lineRule="auto"/>
        <w:ind w:left="397"/>
        <w:rPr>
          <w:rFonts w:ascii="Times New Roman" w:eastAsia="Times New Roman" w:hAnsi="Times New Roman" w:cs="Times New Roman"/>
          <w:b/>
          <w:color w:val="auto"/>
          <w:kern w:val="0"/>
          <w:sz w:val="24"/>
          <w:szCs w:val="24"/>
          <w:lang w:eastAsia="ru-RU"/>
        </w:rPr>
      </w:pPr>
    </w:p>
    <w:p w:rsidR="00993C39" w:rsidRPr="00993C39" w:rsidRDefault="00C75964" w:rsidP="00993C39">
      <w:pPr>
        <w:suppressAutoHyphens w:val="0"/>
        <w:spacing w:after="0" w:line="240" w:lineRule="auto"/>
        <w:ind w:left="397"/>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                   </w:t>
      </w:r>
      <w:r w:rsidR="00993C39" w:rsidRPr="00993C39">
        <w:rPr>
          <w:rFonts w:ascii="Times New Roman" w:eastAsia="Calibri" w:hAnsi="Times New Roman" w:cs="Times New Roman"/>
          <w:b/>
          <w:sz w:val="28"/>
          <w:szCs w:val="28"/>
          <w:lang w:eastAsia="ar-SA"/>
        </w:rPr>
        <w:t>Годовой  календарный график работы</w:t>
      </w:r>
    </w:p>
    <w:p w:rsidR="00993C39" w:rsidRPr="00993C39" w:rsidRDefault="00993C39" w:rsidP="00993C39">
      <w:pPr>
        <w:suppressAutoHyphens w:val="0"/>
        <w:jc w:val="center"/>
        <w:rPr>
          <w:rFonts w:ascii="Times New Roman" w:eastAsia="Calibri" w:hAnsi="Times New Roman" w:cs="Times New Roman"/>
          <w:b/>
          <w:sz w:val="28"/>
          <w:szCs w:val="28"/>
          <w:lang w:eastAsia="ar-SA"/>
        </w:rPr>
      </w:pPr>
      <w:r w:rsidRPr="00993C39">
        <w:rPr>
          <w:rFonts w:ascii="Times New Roman" w:eastAsia="Calibri" w:hAnsi="Times New Roman" w:cs="Times New Roman"/>
          <w:b/>
          <w:sz w:val="28"/>
          <w:szCs w:val="28"/>
          <w:lang w:eastAsia="ar-SA"/>
        </w:rPr>
        <w:t xml:space="preserve">МБОУ СОШ с. </w:t>
      </w:r>
      <w:r w:rsidR="009516DF">
        <w:rPr>
          <w:rFonts w:ascii="Times New Roman" w:eastAsia="Calibri" w:hAnsi="Times New Roman" w:cs="Times New Roman"/>
          <w:b/>
          <w:sz w:val="28"/>
          <w:szCs w:val="28"/>
          <w:lang w:eastAsia="ar-SA"/>
        </w:rPr>
        <w:t>Новонагаево</w:t>
      </w:r>
      <w:r w:rsidRPr="00993C39">
        <w:rPr>
          <w:rFonts w:ascii="Times New Roman" w:eastAsia="Calibri" w:hAnsi="Times New Roman" w:cs="Times New Roman"/>
          <w:b/>
          <w:sz w:val="28"/>
          <w:szCs w:val="28"/>
          <w:lang w:eastAsia="ar-SA"/>
        </w:rPr>
        <w:t xml:space="preserve">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Годовой календарный учебный график является приложением к Учебному плану на 2020-2021 учебный год Муниципального бюджетного общеобразовательного учреждения «Средняя общеобразовательная школа с. Новонагаево» Муниципального района Красн</w:t>
      </w:r>
      <w:r w:rsidRPr="007B4CA1">
        <w:rPr>
          <w:rFonts w:ascii="Times New Roman" w:eastAsia="Times New Roman" w:hAnsi="Times New Roman" w:cs="Times New Roman"/>
          <w:color w:val="auto"/>
          <w:kern w:val="0"/>
          <w:sz w:val="24"/>
          <w:szCs w:val="24"/>
          <w:lang w:eastAsia="ru-RU"/>
        </w:rPr>
        <w:t>о</w:t>
      </w:r>
      <w:r w:rsidRPr="007B4CA1">
        <w:rPr>
          <w:rFonts w:ascii="Times New Roman" w:eastAsia="Times New Roman" w:hAnsi="Times New Roman" w:cs="Times New Roman"/>
          <w:color w:val="auto"/>
          <w:kern w:val="0"/>
          <w:sz w:val="24"/>
          <w:szCs w:val="24"/>
          <w:lang w:eastAsia="ru-RU"/>
        </w:rPr>
        <w:t xml:space="preserve">камский район Республики Башкортостан.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График сформирован в соответствии с нормативными документами, с учетом обр</w:t>
      </w:r>
      <w:r w:rsidRPr="007B4CA1">
        <w:rPr>
          <w:rFonts w:ascii="Times New Roman" w:eastAsia="Times New Roman" w:hAnsi="Times New Roman" w:cs="Times New Roman"/>
          <w:color w:val="auto"/>
          <w:kern w:val="0"/>
          <w:sz w:val="24"/>
          <w:szCs w:val="24"/>
          <w:lang w:eastAsia="ru-RU"/>
        </w:rPr>
        <w:t>а</w:t>
      </w:r>
      <w:r w:rsidRPr="007B4CA1">
        <w:rPr>
          <w:rFonts w:ascii="Times New Roman" w:eastAsia="Times New Roman" w:hAnsi="Times New Roman" w:cs="Times New Roman"/>
          <w:color w:val="auto"/>
          <w:kern w:val="0"/>
          <w:sz w:val="24"/>
          <w:szCs w:val="24"/>
          <w:lang w:eastAsia="ru-RU"/>
        </w:rPr>
        <w:t>зовательной программы и реализацией Программы развития школы, которая обеспечивает достижение обучающимися результатов освоения образовательных программ начального общего образования, основного общего образования, среднего общего образования, уст</w:t>
      </w:r>
      <w:r w:rsidRPr="007B4CA1">
        <w:rPr>
          <w:rFonts w:ascii="Times New Roman" w:eastAsia="Times New Roman" w:hAnsi="Times New Roman" w:cs="Times New Roman"/>
          <w:color w:val="auto"/>
          <w:kern w:val="0"/>
          <w:sz w:val="24"/>
          <w:szCs w:val="24"/>
          <w:lang w:eastAsia="ru-RU"/>
        </w:rPr>
        <w:t>а</w:t>
      </w:r>
      <w:r w:rsidRPr="007B4CA1">
        <w:rPr>
          <w:rFonts w:ascii="Times New Roman" w:eastAsia="Times New Roman" w:hAnsi="Times New Roman" w:cs="Times New Roman"/>
          <w:color w:val="auto"/>
          <w:kern w:val="0"/>
          <w:sz w:val="24"/>
          <w:szCs w:val="24"/>
          <w:lang w:eastAsia="ru-RU"/>
        </w:rPr>
        <w:t xml:space="preserve">новленных федеральными государственными образовательными стандартами.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Календарный учебный график является документом, регламентирующим организ</w:t>
      </w:r>
      <w:r w:rsidRPr="007B4CA1">
        <w:rPr>
          <w:rFonts w:ascii="Times New Roman" w:eastAsia="Times New Roman" w:hAnsi="Times New Roman" w:cs="Times New Roman"/>
          <w:color w:val="auto"/>
          <w:kern w:val="0"/>
          <w:sz w:val="24"/>
          <w:szCs w:val="24"/>
          <w:lang w:eastAsia="ru-RU"/>
        </w:rPr>
        <w:t>а</w:t>
      </w:r>
      <w:r w:rsidRPr="007B4CA1">
        <w:rPr>
          <w:rFonts w:ascii="Times New Roman" w:eastAsia="Times New Roman" w:hAnsi="Times New Roman" w:cs="Times New Roman"/>
          <w:color w:val="auto"/>
          <w:kern w:val="0"/>
          <w:sz w:val="24"/>
          <w:szCs w:val="24"/>
          <w:lang w:eastAsia="ru-RU"/>
        </w:rPr>
        <w:t>цию образовательного процесса МБОУ СОШ с. Новонагаево на 2020-2021 учебный год.</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 Режим работы школы:</w:t>
      </w:r>
      <w:r w:rsidRPr="007B4CA1">
        <w:rPr>
          <w:rFonts w:ascii="Times New Roman" w:eastAsia="Times New Roman" w:hAnsi="Times New Roman" w:cs="Times New Roman"/>
          <w:color w:val="auto"/>
          <w:kern w:val="0"/>
          <w:sz w:val="24"/>
          <w:szCs w:val="24"/>
          <w:lang w:eastAsia="ru-RU"/>
        </w:rPr>
        <w:t xml:space="preserve">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xml:space="preserve">Понедельник-пятница: с 8.00 часов до 19.00 часов;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xml:space="preserve">Суббота: с 9.00 до 17.00 часов.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В воскресенье и праздничные дни, установленные законодательством РФ школа не работает.</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2. Регламентирование образовательной деятельности</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i/>
          <w:color w:val="auto"/>
          <w:kern w:val="0"/>
          <w:sz w:val="24"/>
          <w:szCs w:val="24"/>
          <w:lang w:eastAsia="ru-RU"/>
        </w:rPr>
        <w:t>2.1. Сменность:</w:t>
      </w:r>
      <w:r w:rsidRPr="007B4CA1">
        <w:rPr>
          <w:rFonts w:ascii="Times New Roman" w:eastAsia="Times New Roman" w:hAnsi="Times New Roman" w:cs="Times New Roman"/>
          <w:color w:val="auto"/>
          <w:kern w:val="0"/>
          <w:sz w:val="24"/>
          <w:szCs w:val="24"/>
          <w:lang w:eastAsia="ru-RU"/>
        </w:rPr>
        <w:t xml:space="preserve"> МБОУ СОШ с. Новонагаево работает в одну смену.</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i/>
          <w:color w:val="auto"/>
          <w:kern w:val="0"/>
          <w:sz w:val="24"/>
          <w:szCs w:val="24"/>
          <w:lang w:eastAsia="ru-RU"/>
        </w:rPr>
        <w:t>2.2. Начало учебного года:</w:t>
      </w:r>
      <w:r w:rsidRPr="007B4CA1">
        <w:rPr>
          <w:rFonts w:ascii="Times New Roman" w:eastAsia="Times New Roman" w:hAnsi="Times New Roman" w:cs="Times New Roman"/>
          <w:color w:val="auto"/>
          <w:kern w:val="0"/>
          <w:sz w:val="24"/>
          <w:szCs w:val="24"/>
          <w:lang w:eastAsia="ru-RU"/>
        </w:rPr>
        <w:t xml:space="preserve"> 02.09 2020 г.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i/>
          <w:color w:val="auto"/>
          <w:kern w:val="0"/>
          <w:sz w:val="24"/>
          <w:szCs w:val="24"/>
          <w:lang w:eastAsia="ru-RU"/>
        </w:rPr>
        <w:t>2.3.Окончание учебного года:</w:t>
      </w:r>
      <w:r>
        <w:rPr>
          <w:rFonts w:ascii="Times New Roman" w:eastAsia="Times New Roman" w:hAnsi="Times New Roman" w:cs="Times New Roman"/>
          <w:color w:val="auto"/>
          <w:kern w:val="0"/>
          <w:sz w:val="24"/>
          <w:szCs w:val="24"/>
          <w:lang w:eastAsia="ru-RU"/>
        </w:rPr>
        <w:t xml:space="preserve"> 1 класс</w:t>
      </w:r>
      <w:r w:rsidRPr="007B4CA1">
        <w:rPr>
          <w:rFonts w:ascii="Times New Roman" w:eastAsia="Times New Roman" w:hAnsi="Times New Roman" w:cs="Times New Roman"/>
          <w:color w:val="auto"/>
          <w:kern w:val="0"/>
          <w:sz w:val="24"/>
          <w:szCs w:val="24"/>
          <w:lang w:eastAsia="ru-RU"/>
        </w:rPr>
        <w:t xml:space="preserve"> 25.05.2021</w:t>
      </w:r>
      <w:r>
        <w:rPr>
          <w:rFonts w:ascii="Times New Roman" w:eastAsia="Times New Roman" w:hAnsi="Times New Roman" w:cs="Times New Roman"/>
          <w:color w:val="auto"/>
          <w:kern w:val="0"/>
          <w:sz w:val="24"/>
          <w:szCs w:val="24"/>
          <w:lang w:eastAsia="ru-RU"/>
        </w:rPr>
        <w:t>, 2-4</w:t>
      </w:r>
      <w:r w:rsidRPr="007B4CA1">
        <w:rPr>
          <w:rFonts w:ascii="Times New Roman" w:eastAsia="Times New Roman" w:hAnsi="Times New Roman" w:cs="Times New Roman"/>
          <w:color w:val="auto"/>
          <w:kern w:val="0"/>
          <w:sz w:val="24"/>
          <w:szCs w:val="24"/>
          <w:lang w:eastAsia="ru-RU"/>
        </w:rPr>
        <w:t xml:space="preserve"> классы  31.05.2021г.;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b/>
          <w:i/>
          <w:color w:val="auto"/>
          <w:kern w:val="0"/>
          <w:sz w:val="24"/>
          <w:szCs w:val="24"/>
          <w:lang w:eastAsia="ru-RU"/>
        </w:rPr>
      </w:pPr>
      <w:r w:rsidRPr="007B4CA1">
        <w:rPr>
          <w:rFonts w:ascii="Times New Roman" w:eastAsia="Times New Roman" w:hAnsi="Times New Roman" w:cs="Times New Roman"/>
          <w:b/>
          <w:i/>
          <w:color w:val="auto"/>
          <w:kern w:val="0"/>
          <w:sz w:val="24"/>
          <w:szCs w:val="24"/>
          <w:lang w:eastAsia="ru-RU"/>
        </w:rPr>
        <w:t xml:space="preserve">2.4. Продолжительность: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xml:space="preserve">- 1 класс – 33 учебные недели;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kern w:val="0"/>
          <w:sz w:val="24"/>
          <w:szCs w:val="24"/>
          <w:lang w:eastAsia="ru-RU"/>
        </w:rPr>
        <w:t>- 2 – 4</w:t>
      </w:r>
      <w:r w:rsidRPr="007B4CA1">
        <w:rPr>
          <w:rFonts w:ascii="Times New Roman" w:eastAsia="Times New Roman" w:hAnsi="Times New Roman" w:cs="Times New Roman"/>
          <w:color w:val="000000"/>
          <w:kern w:val="0"/>
          <w:sz w:val="24"/>
          <w:szCs w:val="24"/>
          <w:lang w:eastAsia="ru-RU"/>
        </w:rPr>
        <w:t xml:space="preserve"> классы –35 учебные недели;</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xml:space="preserve">2.5. Продолжительность уроков: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1 -11 классы 35 минут</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3. Учебные периоды:</w:t>
      </w:r>
      <w:r w:rsidRPr="007B4CA1">
        <w:rPr>
          <w:rFonts w:ascii="Times New Roman" w:eastAsia="Times New Roman" w:hAnsi="Times New Roman" w:cs="Times New Roman"/>
          <w:color w:val="auto"/>
          <w:kern w:val="0"/>
          <w:sz w:val="24"/>
          <w:szCs w:val="24"/>
          <w:lang w:eastAsia="ru-RU"/>
        </w:rPr>
        <w:t xml:space="preserve"> </w:t>
      </w: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b/>
          <w:i/>
          <w:color w:val="auto"/>
          <w:kern w:val="0"/>
          <w:sz w:val="24"/>
          <w:szCs w:val="24"/>
          <w:lang w:eastAsia="ru-RU"/>
        </w:rPr>
      </w:pPr>
      <w:r w:rsidRPr="007B4CA1">
        <w:rPr>
          <w:rFonts w:ascii="Times New Roman" w:eastAsia="Arial" w:hAnsi="Times New Roman" w:cs="Times New Roman"/>
          <w:b/>
          <w:i/>
          <w:color w:val="auto"/>
          <w:kern w:val="0"/>
          <w:sz w:val="24"/>
          <w:szCs w:val="24"/>
          <w:lang w:eastAsia="ru-RU"/>
        </w:rPr>
        <w:t>3.1.</w:t>
      </w:r>
      <w:r w:rsidRPr="007B4CA1">
        <w:rPr>
          <w:rFonts w:ascii="Times New Roman" w:eastAsia="Times New Roman" w:hAnsi="Times New Roman" w:cs="Times New Roman"/>
          <w:b/>
          <w:i/>
          <w:color w:val="auto"/>
          <w:kern w:val="0"/>
          <w:sz w:val="24"/>
          <w:szCs w:val="24"/>
          <w:lang w:eastAsia="ru-RU"/>
        </w:rPr>
        <w:t xml:space="preserve"> Продолжительность учебного времени на первой ступени обучения</w:t>
      </w:r>
      <w:r w:rsidRPr="007B4CA1">
        <w:rPr>
          <w:rFonts w:ascii="Times New Roman" w:eastAsia="Arial" w:hAnsi="Times New Roman" w:cs="Times New Roman"/>
          <w:b/>
          <w:i/>
          <w:color w:val="auto"/>
          <w:kern w:val="0"/>
          <w:sz w:val="24"/>
          <w:szCs w:val="24"/>
          <w:lang w:eastAsia="ru-RU"/>
        </w:rPr>
        <w:t xml:space="preserve"> (в учебных неделях и рабочих днях):</w:t>
      </w:r>
    </w:p>
    <w:p w:rsidR="007B4CA1" w:rsidRPr="007B4CA1" w:rsidRDefault="007B4CA1" w:rsidP="007B4CA1">
      <w:pPr>
        <w:suppressAutoHyphens w:val="0"/>
        <w:spacing w:after="0" w:line="240" w:lineRule="auto"/>
        <w:jc w:val="center"/>
        <w:rPr>
          <w:rFonts w:ascii="Times New Roman" w:eastAsia="Times New Roman" w:hAnsi="Times New Roman" w:cs="Times New Roman"/>
          <w:b/>
          <w:i/>
          <w:color w:val="auto"/>
          <w:kern w:val="0"/>
          <w:sz w:val="24"/>
          <w:szCs w:val="24"/>
          <w:lang w:eastAsia="ru-RU"/>
        </w:rPr>
      </w:pPr>
      <w:r w:rsidRPr="007B4CA1">
        <w:rPr>
          <w:rFonts w:ascii="Times New Roman" w:eastAsia="Arial" w:hAnsi="Times New Roman" w:cs="Times New Roman"/>
          <w:b/>
          <w:i/>
          <w:color w:val="auto"/>
          <w:kern w:val="0"/>
          <w:sz w:val="24"/>
          <w:szCs w:val="24"/>
          <w:lang w:eastAsia="ru-RU"/>
        </w:rPr>
        <w:t>1 класс</w:t>
      </w:r>
    </w:p>
    <w:tbl>
      <w:tblPr>
        <w:tblW w:w="8583" w:type="dxa"/>
        <w:jc w:val="center"/>
        <w:tblLayout w:type="fixed"/>
        <w:tblCellMar>
          <w:left w:w="10" w:type="dxa"/>
          <w:right w:w="10" w:type="dxa"/>
        </w:tblCellMar>
        <w:tblLook w:val="04A0"/>
      </w:tblPr>
      <w:tblGrid>
        <w:gridCol w:w="1752"/>
        <w:gridCol w:w="1844"/>
        <w:gridCol w:w="1843"/>
        <w:gridCol w:w="3144"/>
      </w:tblGrid>
      <w:tr w:rsidR="007B4CA1" w:rsidRPr="007B4CA1" w:rsidTr="00AE0DD9">
        <w:trPr>
          <w:jc w:val="center"/>
        </w:trPr>
        <w:tc>
          <w:tcPr>
            <w:tcW w:w="1752" w:type="dxa"/>
            <w:vMerge w:val="restart"/>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Учебный п</w:t>
            </w:r>
            <w:r w:rsidRPr="007B4CA1">
              <w:rPr>
                <w:rFonts w:ascii="Times New Roman" w:eastAsia="Arial" w:hAnsi="Times New Roman" w:cs="Times New Roman"/>
                <w:b/>
                <w:color w:val="000000"/>
                <w:kern w:val="0"/>
                <w:sz w:val="24"/>
                <w:szCs w:val="24"/>
                <w:lang w:eastAsia="ru-RU"/>
              </w:rPr>
              <w:t>е</w:t>
            </w:r>
            <w:r w:rsidRPr="007B4CA1">
              <w:rPr>
                <w:rFonts w:ascii="Times New Roman" w:eastAsia="Arial" w:hAnsi="Times New Roman" w:cs="Times New Roman"/>
                <w:b/>
                <w:color w:val="000000"/>
                <w:kern w:val="0"/>
                <w:sz w:val="24"/>
                <w:szCs w:val="24"/>
                <w:lang w:eastAsia="ru-RU"/>
              </w:rPr>
              <w:t>риод</w:t>
            </w:r>
          </w:p>
        </w:tc>
        <w:tc>
          <w:tcPr>
            <w:tcW w:w="3687"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Дата</w:t>
            </w:r>
          </w:p>
        </w:tc>
        <w:tc>
          <w:tcPr>
            <w:tcW w:w="3144" w:type="dxa"/>
            <w:vMerge w:val="restart"/>
            <w:tcBorders>
              <w:top w:val="single" w:sz="4" w:space="0" w:color="836967"/>
              <w:left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Arial" w:hAnsi="Times New Roman" w:cs="Times New Roman"/>
                <w:b/>
                <w:color w:val="000000"/>
                <w:kern w:val="0"/>
                <w:sz w:val="24"/>
                <w:szCs w:val="24"/>
                <w:lang w:eastAsia="ru-RU"/>
              </w:rPr>
            </w:pPr>
            <w:r w:rsidRPr="007B4CA1">
              <w:rPr>
                <w:rFonts w:ascii="Times New Roman" w:eastAsia="Arial" w:hAnsi="Times New Roman" w:cs="Times New Roman"/>
                <w:b/>
                <w:color w:val="000000"/>
                <w:kern w:val="0"/>
                <w:sz w:val="24"/>
                <w:szCs w:val="24"/>
                <w:lang w:eastAsia="ru-RU"/>
              </w:rPr>
              <w:t>Количество</w:t>
            </w:r>
          </w:p>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учебных недель</w:t>
            </w:r>
          </w:p>
        </w:tc>
      </w:tr>
      <w:tr w:rsidR="007B4CA1" w:rsidRPr="007B4CA1" w:rsidTr="00AE0DD9">
        <w:trPr>
          <w:jc w:val="center"/>
        </w:trPr>
        <w:tc>
          <w:tcPr>
            <w:tcW w:w="1752" w:type="dxa"/>
            <w:vMerge/>
            <w:tcBorders>
              <w:top w:val="single" w:sz="4" w:space="0" w:color="836967"/>
              <w:left w:val="single" w:sz="4" w:space="0" w:color="836967"/>
              <w:bottom w:val="single" w:sz="4" w:space="0" w:color="836967"/>
              <w:right w:val="single" w:sz="4" w:space="0" w:color="836967"/>
            </w:tcBorders>
            <w:vAlign w:val="cente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p>
        </w:tc>
        <w:tc>
          <w:tcPr>
            <w:tcW w:w="18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Начало</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Окончание</w:t>
            </w:r>
          </w:p>
        </w:tc>
        <w:tc>
          <w:tcPr>
            <w:tcW w:w="3144" w:type="dxa"/>
            <w:vMerge/>
            <w:tcBorders>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p>
        </w:tc>
      </w:tr>
      <w:tr w:rsidR="007B4CA1" w:rsidRPr="007B4CA1" w:rsidTr="00AE0DD9">
        <w:trPr>
          <w:jc w:val="center"/>
        </w:trPr>
        <w:tc>
          <w:tcPr>
            <w:tcW w:w="1752"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both"/>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 четверть</w:t>
            </w:r>
          </w:p>
        </w:tc>
        <w:tc>
          <w:tcPr>
            <w:tcW w:w="18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02.09.2020</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26.10.2020</w:t>
            </w:r>
          </w:p>
        </w:tc>
        <w:tc>
          <w:tcPr>
            <w:tcW w:w="3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8 нед.</w:t>
            </w:r>
          </w:p>
        </w:tc>
      </w:tr>
      <w:tr w:rsidR="007B4CA1" w:rsidRPr="007B4CA1" w:rsidTr="00AE0DD9">
        <w:trPr>
          <w:jc w:val="center"/>
        </w:trPr>
        <w:tc>
          <w:tcPr>
            <w:tcW w:w="1752"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both"/>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II четверть</w:t>
            </w:r>
          </w:p>
        </w:tc>
        <w:tc>
          <w:tcPr>
            <w:tcW w:w="18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05.11.2020</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30.12.2020</w:t>
            </w:r>
          </w:p>
        </w:tc>
        <w:tc>
          <w:tcPr>
            <w:tcW w:w="3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8 нед.</w:t>
            </w:r>
          </w:p>
        </w:tc>
      </w:tr>
      <w:tr w:rsidR="007B4CA1" w:rsidRPr="007B4CA1" w:rsidTr="00AE0DD9">
        <w:trPr>
          <w:jc w:val="center"/>
        </w:trPr>
        <w:tc>
          <w:tcPr>
            <w:tcW w:w="1752"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both"/>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III четверть</w:t>
            </w:r>
          </w:p>
        </w:tc>
        <w:tc>
          <w:tcPr>
            <w:tcW w:w="18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14.01.2021</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28.03.2021</w:t>
            </w:r>
          </w:p>
        </w:tc>
        <w:tc>
          <w:tcPr>
            <w:tcW w:w="3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9,5 нед.</w:t>
            </w:r>
          </w:p>
        </w:tc>
      </w:tr>
      <w:tr w:rsidR="007B4CA1" w:rsidRPr="007B4CA1" w:rsidTr="00AE0DD9">
        <w:trPr>
          <w:jc w:val="center"/>
        </w:trPr>
        <w:tc>
          <w:tcPr>
            <w:tcW w:w="1752"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both"/>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IV четверть</w:t>
            </w:r>
          </w:p>
        </w:tc>
        <w:tc>
          <w:tcPr>
            <w:tcW w:w="18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30.03.2020</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25.05.2021</w:t>
            </w:r>
          </w:p>
        </w:tc>
        <w:tc>
          <w:tcPr>
            <w:tcW w:w="3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7,5 нед.</w:t>
            </w:r>
          </w:p>
        </w:tc>
      </w:tr>
      <w:tr w:rsidR="007B4CA1" w:rsidRPr="007B4CA1" w:rsidTr="00AE0DD9">
        <w:trPr>
          <w:jc w:val="center"/>
        </w:trPr>
        <w:tc>
          <w:tcPr>
            <w:tcW w:w="5439" w:type="dxa"/>
            <w:gridSpan w:val="3"/>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right"/>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Итого в учебном году</w:t>
            </w:r>
          </w:p>
        </w:tc>
        <w:tc>
          <w:tcPr>
            <w:tcW w:w="3144" w:type="dxa"/>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33 нед</w:t>
            </w:r>
          </w:p>
        </w:tc>
      </w:tr>
    </w:tbl>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xml:space="preserve">Дополнительные каникулы для первоклассников – с 08.02.2021 по 14.02.2021. </w:t>
      </w: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br w:type="page"/>
      </w:r>
      <w:r w:rsidRPr="007B4CA1">
        <w:rPr>
          <w:rFonts w:ascii="Times New Roman" w:eastAsia="Times New Roman" w:hAnsi="Times New Roman" w:cs="Times New Roman"/>
          <w:b/>
          <w:i/>
          <w:color w:val="auto"/>
          <w:kern w:val="0"/>
          <w:sz w:val="24"/>
          <w:szCs w:val="24"/>
          <w:lang w:eastAsia="ru-RU"/>
        </w:rPr>
        <w:lastRenderedPageBreak/>
        <w:t>3.2. Продолжительность учебного времени на первой ступени обучения</w:t>
      </w:r>
    </w:p>
    <w:p w:rsidR="007B4CA1" w:rsidRPr="007B4CA1" w:rsidRDefault="007B4CA1" w:rsidP="007B4CA1">
      <w:pPr>
        <w:suppressAutoHyphens w:val="0"/>
        <w:spacing w:after="0" w:line="240" w:lineRule="auto"/>
        <w:ind w:firstLine="567"/>
        <w:jc w:val="center"/>
        <w:rPr>
          <w:rFonts w:ascii="Times New Roman" w:eastAsia="Times New Roman" w:hAnsi="Times New Roman" w:cs="Times New Roman"/>
          <w:b/>
          <w:i/>
          <w:color w:val="auto"/>
          <w:kern w:val="0"/>
          <w:sz w:val="24"/>
          <w:szCs w:val="24"/>
          <w:lang w:eastAsia="ru-RU"/>
        </w:rPr>
      </w:pPr>
      <w:r w:rsidRPr="007B4CA1">
        <w:rPr>
          <w:rFonts w:ascii="Times New Roman" w:eastAsia="Times New Roman" w:hAnsi="Times New Roman" w:cs="Times New Roman"/>
          <w:b/>
          <w:i/>
          <w:color w:val="auto"/>
          <w:kern w:val="0"/>
          <w:sz w:val="24"/>
          <w:szCs w:val="24"/>
          <w:lang w:eastAsia="ru-RU"/>
        </w:rPr>
        <w:t>(2 – 4 классы)</w:t>
      </w:r>
    </w:p>
    <w:p w:rsidR="007B4CA1" w:rsidRPr="007B4CA1" w:rsidRDefault="007B4CA1" w:rsidP="007B4CA1">
      <w:pPr>
        <w:suppressAutoHyphens w:val="0"/>
        <w:spacing w:after="0" w:line="240" w:lineRule="auto"/>
        <w:jc w:val="center"/>
        <w:rPr>
          <w:rFonts w:ascii="Times New Roman" w:eastAsia="Times New Roman" w:hAnsi="Times New Roman" w:cs="Times New Roman"/>
          <w:b/>
          <w:color w:val="000000"/>
          <w:kern w:val="0"/>
          <w:sz w:val="24"/>
          <w:szCs w:val="24"/>
          <w:lang w:eastAsia="ru-RU"/>
        </w:rPr>
      </w:pPr>
    </w:p>
    <w:tbl>
      <w:tblPr>
        <w:tblW w:w="8322" w:type="dxa"/>
        <w:jc w:val="center"/>
        <w:tblLayout w:type="fixed"/>
        <w:tblCellMar>
          <w:left w:w="10" w:type="dxa"/>
          <w:right w:w="10" w:type="dxa"/>
        </w:tblCellMar>
        <w:tblLook w:val="04A0"/>
      </w:tblPr>
      <w:tblGrid>
        <w:gridCol w:w="1659"/>
        <w:gridCol w:w="1599"/>
        <w:gridCol w:w="1843"/>
        <w:gridCol w:w="2409"/>
        <w:gridCol w:w="812"/>
      </w:tblGrid>
      <w:tr w:rsidR="007B4CA1" w:rsidRPr="007B4CA1" w:rsidTr="00AE0DD9">
        <w:trPr>
          <w:jc w:val="center"/>
        </w:trPr>
        <w:tc>
          <w:tcPr>
            <w:tcW w:w="1659" w:type="dxa"/>
            <w:vMerge w:val="restart"/>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Учебный п</w:t>
            </w:r>
            <w:r w:rsidRPr="007B4CA1">
              <w:rPr>
                <w:rFonts w:ascii="Times New Roman" w:eastAsia="Arial" w:hAnsi="Times New Roman" w:cs="Times New Roman"/>
                <w:b/>
                <w:color w:val="000000"/>
                <w:kern w:val="0"/>
                <w:sz w:val="24"/>
                <w:szCs w:val="24"/>
                <w:lang w:eastAsia="ru-RU"/>
              </w:rPr>
              <w:t>е</w:t>
            </w:r>
            <w:r w:rsidRPr="007B4CA1">
              <w:rPr>
                <w:rFonts w:ascii="Times New Roman" w:eastAsia="Arial" w:hAnsi="Times New Roman" w:cs="Times New Roman"/>
                <w:b/>
                <w:color w:val="000000"/>
                <w:kern w:val="0"/>
                <w:sz w:val="24"/>
                <w:szCs w:val="24"/>
                <w:lang w:eastAsia="ru-RU"/>
              </w:rPr>
              <w:t>риод</w:t>
            </w:r>
          </w:p>
        </w:tc>
        <w:tc>
          <w:tcPr>
            <w:tcW w:w="3442"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Дата</w:t>
            </w:r>
          </w:p>
        </w:tc>
        <w:tc>
          <w:tcPr>
            <w:tcW w:w="3221" w:type="dxa"/>
            <w:gridSpan w:val="2"/>
            <w:vMerge w:val="restart"/>
            <w:tcBorders>
              <w:top w:val="single" w:sz="4" w:space="0" w:color="836967"/>
              <w:left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ind w:right="-108"/>
              <w:jc w:val="center"/>
              <w:rPr>
                <w:rFonts w:ascii="Times New Roman" w:eastAsia="Arial" w:hAnsi="Times New Roman" w:cs="Times New Roman"/>
                <w:b/>
                <w:color w:val="000000"/>
                <w:kern w:val="0"/>
                <w:sz w:val="24"/>
                <w:szCs w:val="24"/>
                <w:lang w:eastAsia="ru-RU"/>
              </w:rPr>
            </w:pPr>
            <w:r w:rsidRPr="007B4CA1">
              <w:rPr>
                <w:rFonts w:ascii="Times New Roman" w:eastAsia="Arial" w:hAnsi="Times New Roman" w:cs="Times New Roman"/>
                <w:b/>
                <w:color w:val="000000"/>
                <w:kern w:val="0"/>
                <w:sz w:val="24"/>
                <w:szCs w:val="24"/>
                <w:lang w:eastAsia="ru-RU"/>
              </w:rPr>
              <w:t>Количество</w:t>
            </w:r>
          </w:p>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учебных недель</w:t>
            </w:r>
          </w:p>
        </w:tc>
      </w:tr>
      <w:tr w:rsidR="007B4CA1" w:rsidRPr="007B4CA1" w:rsidTr="00AE0DD9">
        <w:trPr>
          <w:jc w:val="center"/>
        </w:trPr>
        <w:tc>
          <w:tcPr>
            <w:tcW w:w="1659" w:type="dxa"/>
            <w:vMerge/>
            <w:tcBorders>
              <w:top w:val="single" w:sz="4" w:space="0" w:color="836967"/>
              <w:left w:val="single" w:sz="4" w:space="0" w:color="836967"/>
              <w:bottom w:val="single" w:sz="4" w:space="0" w:color="836967"/>
              <w:right w:val="single" w:sz="4" w:space="0" w:color="836967"/>
            </w:tcBorders>
            <w:vAlign w:val="cente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p>
        </w:tc>
        <w:tc>
          <w:tcPr>
            <w:tcW w:w="159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Начало</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b/>
                <w:color w:val="000000"/>
                <w:kern w:val="0"/>
                <w:sz w:val="24"/>
                <w:szCs w:val="24"/>
                <w:lang w:eastAsia="ru-RU"/>
              </w:rPr>
              <w:t>Окончание</w:t>
            </w:r>
          </w:p>
        </w:tc>
        <w:tc>
          <w:tcPr>
            <w:tcW w:w="3221" w:type="dxa"/>
            <w:gridSpan w:val="2"/>
            <w:vMerge/>
            <w:tcBorders>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p>
        </w:tc>
      </w:tr>
      <w:tr w:rsidR="007B4CA1" w:rsidRPr="007B4CA1" w:rsidTr="00AE0DD9">
        <w:trPr>
          <w:jc w:val="center"/>
        </w:trPr>
        <w:tc>
          <w:tcPr>
            <w:tcW w:w="165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 четверть</w:t>
            </w:r>
          </w:p>
        </w:tc>
        <w:tc>
          <w:tcPr>
            <w:tcW w:w="159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02.09.2020</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26.10.2020</w:t>
            </w:r>
          </w:p>
        </w:tc>
        <w:tc>
          <w:tcPr>
            <w:tcW w:w="3221"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8 нед</w:t>
            </w:r>
          </w:p>
        </w:tc>
      </w:tr>
      <w:tr w:rsidR="007B4CA1" w:rsidRPr="007B4CA1" w:rsidTr="00AE0DD9">
        <w:trPr>
          <w:jc w:val="center"/>
        </w:trPr>
        <w:tc>
          <w:tcPr>
            <w:tcW w:w="165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II четверть</w:t>
            </w:r>
          </w:p>
        </w:tc>
        <w:tc>
          <w:tcPr>
            <w:tcW w:w="159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05.11.2020</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30.12.2020</w:t>
            </w:r>
          </w:p>
        </w:tc>
        <w:tc>
          <w:tcPr>
            <w:tcW w:w="3221"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8 нед.</w:t>
            </w:r>
          </w:p>
        </w:tc>
      </w:tr>
      <w:tr w:rsidR="007B4CA1" w:rsidRPr="007B4CA1" w:rsidTr="00AE0DD9">
        <w:trPr>
          <w:jc w:val="center"/>
        </w:trPr>
        <w:tc>
          <w:tcPr>
            <w:tcW w:w="165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III четверть</w:t>
            </w:r>
          </w:p>
        </w:tc>
        <w:tc>
          <w:tcPr>
            <w:tcW w:w="159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14.01.2021</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26.03.2021</w:t>
            </w:r>
          </w:p>
        </w:tc>
        <w:tc>
          <w:tcPr>
            <w:tcW w:w="3221"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10,5 нед.</w:t>
            </w:r>
          </w:p>
        </w:tc>
      </w:tr>
      <w:tr w:rsidR="007B4CA1" w:rsidRPr="007B4CA1" w:rsidTr="00AE0DD9">
        <w:trPr>
          <w:jc w:val="center"/>
        </w:trPr>
        <w:tc>
          <w:tcPr>
            <w:tcW w:w="165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IV четверть</w:t>
            </w:r>
          </w:p>
        </w:tc>
        <w:tc>
          <w:tcPr>
            <w:tcW w:w="1599"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05.04.2021</w:t>
            </w:r>
          </w:p>
        </w:tc>
        <w:tc>
          <w:tcPr>
            <w:tcW w:w="1843"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31.05.2021</w:t>
            </w:r>
          </w:p>
        </w:tc>
        <w:tc>
          <w:tcPr>
            <w:tcW w:w="3221" w:type="dxa"/>
            <w:gridSpan w:val="2"/>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color w:val="000000"/>
                <w:kern w:val="0"/>
              </w:rPr>
            </w:pPr>
            <w:r w:rsidRPr="007B4CA1">
              <w:rPr>
                <w:rFonts w:ascii="Times New Roman" w:eastAsia="Arial" w:hAnsi="Times New Roman" w:cs="Times New Roman"/>
                <w:color w:val="000000"/>
                <w:kern w:val="0"/>
                <w:sz w:val="24"/>
                <w:szCs w:val="24"/>
                <w:lang w:eastAsia="ru-RU"/>
              </w:rPr>
              <w:t>8,5 нед</w:t>
            </w:r>
          </w:p>
        </w:tc>
      </w:tr>
      <w:tr w:rsidR="007B4CA1" w:rsidRPr="007B4CA1" w:rsidTr="00AE0DD9">
        <w:trPr>
          <w:jc w:val="center"/>
        </w:trPr>
        <w:tc>
          <w:tcPr>
            <w:tcW w:w="5101" w:type="dxa"/>
            <w:gridSpan w:val="3"/>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right"/>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Итого в учебном году</w:t>
            </w:r>
          </w:p>
        </w:tc>
        <w:tc>
          <w:tcPr>
            <w:tcW w:w="2409" w:type="dxa"/>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ind w:right="-168"/>
              <w:jc w:val="center"/>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35 нед</w:t>
            </w:r>
          </w:p>
        </w:tc>
        <w:tc>
          <w:tcPr>
            <w:tcW w:w="812" w:type="dxa"/>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b/>
                <w:color w:val="000000"/>
                <w:kern w:val="0"/>
              </w:rPr>
            </w:pPr>
          </w:p>
        </w:tc>
      </w:tr>
    </w:tbl>
    <w:p w:rsidR="007B4CA1" w:rsidRPr="007B4CA1" w:rsidRDefault="007B4CA1" w:rsidP="007B4CA1">
      <w:pPr>
        <w:suppressAutoHyphens w:val="0"/>
        <w:spacing w:after="0" w:line="240" w:lineRule="auto"/>
        <w:ind w:firstLine="567"/>
        <w:jc w:val="both"/>
        <w:rPr>
          <w:rFonts w:ascii="Times New Roman" w:eastAsia="Times New Roman" w:hAnsi="Times New Roman" w:cs="Times New Roman"/>
          <w:b/>
          <w:color w:val="000000"/>
          <w:kern w:val="0"/>
          <w:sz w:val="24"/>
          <w:szCs w:val="24"/>
          <w:lang w:val="en-US" w:eastAsia="ru-RU"/>
        </w:rPr>
      </w:pPr>
    </w:p>
    <w:tbl>
      <w:tblPr>
        <w:tblW w:w="8874" w:type="dxa"/>
        <w:jc w:val="center"/>
        <w:tblLayout w:type="fixed"/>
        <w:tblCellMar>
          <w:left w:w="10" w:type="dxa"/>
          <w:right w:w="10" w:type="dxa"/>
        </w:tblCellMar>
        <w:tblLook w:val="04A0"/>
      </w:tblPr>
      <w:tblGrid>
        <w:gridCol w:w="6070"/>
        <w:gridCol w:w="2804"/>
      </w:tblGrid>
      <w:tr w:rsidR="007B4CA1" w:rsidRPr="007B4CA1" w:rsidTr="00AE0DD9">
        <w:trPr>
          <w:jc w:val="center"/>
        </w:trPr>
        <w:tc>
          <w:tcPr>
            <w:tcW w:w="6070" w:type="dxa"/>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right"/>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Итого в учебном году</w:t>
            </w:r>
          </w:p>
        </w:tc>
        <w:tc>
          <w:tcPr>
            <w:tcW w:w="2804" w:type="dxa"/>
            <w:tcBorders>
              <w:top w:val="single" w:sz="4" w:space="0" w:color="836967"/>
              <w:left w:val="single" w:sz="4" w:space="0" w:color="836967"/>
              <w:bottom w:val="single" w:sz="4" w:space="0" w:color="836967"/>
              <w:right w:val="single" w:sz="4" w:space="0" w:color="836967"/>
            </w:tcBorders>
            <w:shd w:val="clear" w:color="auto" w:fill="BFBFBF"/>
            <w:tcMar>
              <w:top w:w="0" w:type="dxa"/>
              <w:left w:w="108" w:type="dxa"/>
              <w:bottom w:w="0" w:type="dxa"/>
              <w:right w:w="108" w:type="dxa"/>
            </w:tcMar>
            <w:hideMark/>
          </w:tcPr>
          <w:p w:rsidR="007B4CA1" w:rsidRPr="007B4CA1" w:rsidRDefault="007B4CA1" w:rsidP="007B4CA1">
            <w:pPr>
              <w:suppressAutoHyphens w:val="0"/>
              <w:spacing w:after="0" w:line="240" w:lineRule="auto"/>
              <w:jc w:val="center"/>
              <w:rPr>
                <w:rFonts w:ascii="Times New Roman" w:eastAsia="Times New Roman" w:hAnsi="Times New Roman" w:cs="Times New Roman"/>
                <w:b/>
                <w:color w:val="000000"/>
                <w:kern w:val="0"/>
              </w:rPr>
            </w:pPr>
            <w:r w:rsidRPr="007B4CA1">
              <w:rPr>
                <w:rFonts w:ascii="Times New Roman" w:eastAsia="Arial" w:hAnsi="Times New Roman" w:cs="Times New Roman"/>
                <w:b/>
                <w:color w:val="000000"/>
                <w:kern w:val="0"/>
                <w:sz w:val="24"/>
                <w:szCs w:val="24"/>
                <w:lang w:eastAsia="ru-RU"/>
              </w:rPr>
              <w:t>34 нед</w:t>
            </w:r>
          </w:p>
        </w:tc>
      </w:tr>
    </w:tbl>
    <w:p w:rsidR="007B4CA1" w:rsidRPr="007B4CA1" w:rsidRDefault="007B4CA1" w:rsidP="007B4CA1">
      <w:pPr>
        <w:suppressAutoHyphens w:val="0"/>
        <w:spacing w:after="0" w:line="240" w:lineRule="auto"/>
        <w:ind w:firstLine="567"/>
        <w:jc w:val="both"/>
        <w:rPr>
          <w:rFonts w:ascii="Times New Roman" w:eastAsia="Times New Roman" w:hAnsi="Times New Roman" w:cs="Times New Roman"/>
          <w:b/>
          <w:color w:val="000000"/>
          <w:kern w:val="0"/>
          <w:sz w:val="24"/>
          <w:szCs w:val="24"/>
          <w:lang w:eastAsia="ru-RU"/>
        </w:rPr>
      </w:pPr>
    </w:p>
    <w:p w:rsidR="007B4CA1" w:rsidRPr="007B4CA1" w:rsidRDefault="007B4CA1" w:rsidP="007B4CA1">
      <w:pPr>
        <w:suppressAutoHyphens w:val="0"/>
        <w:spacing w:after="0" w:line="240" w:lineRule="auto"/>
        <w:jc w:val="both"/>
        <w:rPr>
          <w:rFonts w:ascii="Times New Roman" w:eastAsia="Arial" w:hAnsi="Times New Roman" w:cs="Times New Roman"/>
          <w:b/>
          <w:color w:val="000000"/>
          <w:kern w:val="0"/>
          <w:sz w:val="24"/>
          <w:szCs w:val="24"/>
          <w:lang w:eastAsia="ru-RU"/>
        </w:rPr>
      </w:pPr>
      <w:r w:rsidRPr="007B4CA1">
        <w:rPr>
          <w:rFonts w:ascii="Times New Roman" w:eastAsia="Times New Roman" w:hAnsi="Times New Roman" w:cs="Times New Roman"/>
          <w:b/>
          <w:color w:val="000000"/>
          <w:kern w:val="0"/>
          <w:sz w:val="24"/>
          <w:szCs w:val="24"/>
          <w:lang w:eastAsia="ru-RU"/>
        </w:rPr>
        <w:t>4. Сроки проведения школьных каникул</w:t>
      </w:r>
    </w:p>
    <w:tbl>
      <w:tblPr>
        <w:tblpPr w:leftFromText="180" w:rightFromText="180" w:vertAnchor="text" w:horzAnchor="margin" w:tblpY="11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842"/>
        <w:gridCol w:w="1907"/>
        <w:gridCol w:w="2646"/>
      </w:tblGrid>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Дата начала каникул</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Дата окончания каникул</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Продолжительность в календарных днях</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Осенние</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26.10.2020</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04.11.2021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10 дней</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Зимние</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31.12.2020</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13.01.2021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14 дней</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Весенние</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29.03.2021</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04.04.2021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7 дней</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Дополнительные каникулы</w:t>
            </w:r>
          </w:p>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xml:space="preserve"> для 1 класса</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08.02.2021</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14.02.2021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5 дней</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Летние для 1.9.11 классов</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26.05.2021</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31.08.2021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99 дней</w:t>
            </w:r>
          </w:p>
        </w:tc>
      </w:tr>
      <w:tr w:rsidR="007B4CA1" w:rsidRPr="007B4CA1" w:rsidTr="00AE0DD9">
        <w:tc>
          <w:tcPr>
            <w:tcW w:w="3085" w:type="dxa"/>
            <w:shd w:val="clear" w:color="auto" w:fill="auto"/>
          </w:tcPr>
          <w:p w:rsidR="007B4CA1" w:rsidRPr="007B4CA1" w:rsidRDefault="007B4CA1" w:rsidP="007B4CA1">
            <w:pPr>
              <w:suppressAutoHyphens w:val="0"/>
              <w:spacing w:after="0" w:line="240" w:lineRule="auto"/>
              <w:contextualSpacing/>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Летние для 2- 11 классов</w:t>
            </w:r>
          </w:p>
        </w:tc>
        <w:tc>
          <w:tcPr>
            <w:tcW w:w="1842"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01.06.2021</w:t>
            </w:r>
          </w:p>
        </w:tc>
        <w:tc>
          <w:tcPr>
            <w:tcW w:w="1907"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31.08.2021</w:t>
            </w:r>
          </w:p>
        </w:tc>
        <w:tc>
          <w:tcPr>
            <w:tcW w:w="2646" w:type="dxa"/>
            <w:shd w:val="clear" w:color="auto" w:fill="auto"/>
          </w:tcPr>
          <w:p w:rsidR="007B4CA1" w:rsidRPr="007B4CA1" w:rsidRDefault="007B4CA1" w:rsidP="007B4CA1">
            <w:pPr>
              <w:suppressAutoHyphens w:val="0"/>
              <w:spacing w:after="0" w:line="240" w:lineRule="auto"/>
              <w:contextualSpacing/>
              <w:jc w:val="center"/>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92 дня</w:t>
            </w:r>
          </w:p>
        </w:tc>
      </w:tr>
    </w:tbl>
    <w:p w:rsidR="007B4CA1" w:rsidRPr="007B4CA1" w:rsidRDefault="007B4CA1" w:rsidP="007B4CA1">
      <w:pPr>
        <w:suppressAutoHyphens w:val="0"/>
        <w:spacing w:after="0" w:line="240" w:lineRule="auto"/>
        <w:ind w:firstLine="709"/>
        <w:jc w:val="both"/>
        <w:rPr>
          <w:rFonts w:ascii="Times New Roman" w:eastAsia="Times New Roman" w:hAnsi="Times New Roman" w:cs="Times New Roman"/>
          <w:bCs/>
          <w:color w:val="000000"/>
          <w:kern w:val="0"/>
          <w:sz w:val="24"/>
          <w:szCs w:val="24"/>
          <w:lang w:eastAsia="ru-RU"/>
        </w:rPr>
      </w:pPr>
    </w:p>
    <w:p w:rsidR="007B4CA1" w:rsidRPr="007B4CA1" w:rsidRDefault="007B4CA1" w:rsidP="007B4CA1">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Cs/>
          <w:color w:val="000000"/>
          <w:kern w:val="0"/>
          <w:sz w:val="24"/>
          <w:szCs w:val="24"/>
          <w:lang w:eastAsia="ru-RU"/>
        </w:rPr>
        <w:t>Во время каникул, педагогические работники осуществляют педагогическую, м</w:t>
      </w:r>
      <w:r w:rsidRPr="007B4CA1">
        <w:rPr>
          <w:rFonts w:ascii="Times New Roman" w:eastAsia="Times New Roman" w:hAnsi="Times New Roman" w:cs="Times New Roman"/>
          <w:bCs/>
          <w:color w:val="000000"/>
          <w:kern w:val="0"/>
          <w:sz w:val="24"/>
          <w:szCs w:val="24"/>
          <w:lang w:eastAsia="ru-RU"/>
        </w:rPr>
        <w:t>е</w:t>
      </w:r>
      <w:r w:rsidRPr="007B4CA1">
        <w:rPr>
          <w:rFonts w:ascii="Times New Roman" w:eastAsia="Times New Roman" w:hAnsi="Times New Roman" w:cs="Times New Roman"/>
          <w:bCs/>
          <w:color w:val="000000"/>
          <w:kern w:val="0"/>
          <w:sz w:val="24"/>
          <w:szCs w:val="24"/>
          <w:lang w:eastAsia="ru-RU"/>
        </w:rPr>
        <w:t>тодическую и организационную работу в пределах нормируемой части рабочего времени, соответствующему установленному объему учебной нагрузки или педагогической работы</w:t>
      </w:r>
      <w:r w:rsidRPr="007B4CA1">
        <w:rPr>
          <w:rFonts w:ascii="Times New Roman" w:eastAsia="Times New Roman" w:hAnsi="Times New Roman" w:cs="Times New Roman"/>
          <w:bCs/>
          <w:color w:val="auto"/>
          <w:kern w:val="0"/>
          <w:sz w:val="24"/>
          <w:szCs w:val="24"/>
          <w:lang w:eastAsia="ru-RU"/>
        </w:rPr>
        <w:t xml:space="preserve">, определенному им </w:t>
      </w:r>
      <w:r w:rsidRPr="007B4CA1">
        <w:rPr>
          <w:rFonts w:ascii="Times New Roman" w:eastAsia="Times New Roman" w:hAnsi="Times New Roman" w:cs="Times New Roman"/>
          <w:color w:val="auto"/>
          <w:kern w:val="0"/>
          <w:sz w:val="24"/>
          <w:szCs w:val="24"/>
          <w:lang w:eastAsia="ru-RU"/>
        </w:rPr>
        <w:t>до начала каникул</w:t>
      </w:r>
      <w:r w:rsidRPr="007B4CA1">
        <w:rPr>
          <w:rFonts w:ascii="Times New Roman" w:eastAsia="Times New Roman" w:hAnsi="Times New Roman" w:cs="Times New Roman"/>
          <w:b/>
          <w:color w:val="auto"/>
          <w:kern w:val="0"/>
          <w:sz w:val="24"/>
          <w:szCs w:val="24"/>
          <w:lang w:eastAsia="ru-RU"/>
        </w:rPr>
        <w:t>.</w:t>
      </w:r>
    </w:p>
    <w:p w:rsidR="007B4CA1" w:rsidRPr="007B4CA1" w:rsidRDefault="007B4CA1" w:rsidP="007B4CA1">
      <w:pPr>
        <w:suppressAutoHyphens w:val="0"/>
        <w:spacing w:after="0" w:line="240" w:lineRule="auto"/>
        <w:rPr>
          <w:rFonts w:ascii="Times New Roman" w:eastAsia="Times New Roman" w:hAnsi="Times New Roman" w:cs="Times New Roman"/>
          <w:b/>
          <w:color w:val="auto"/>
          <w:kern w:val="0"/>
          <w:sz w:val="24"/>
          <w:szCs w:val="24"/>
          <w:lang w:eastAsia="ru-RU"/>
        </w:rPr>
      </w:pPr>
    </w:p>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ab/>
        <w:t>5. ПРАЗДНИЧНЫЕ ДНИ:</w:t>
      </w:r>
    </w:p>
    <w:tbl>
      <w:tblPr>
        <w:tblW w:w="10314" w:type="dxa"/>
        <w:tblLook w:val="04A0"/>
      </w:tblPr>
      <w:tblGrid>
        <w:gridCol w:w="2235"/>
        <w:gridCol w:w="8079"/>
      </w:tblGrid>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 сентября 2020г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Знаний</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5 октября 2020г.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Международный День учителя</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 xml:space="preserve">11 октября 2020г. </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Республики Башкортостан</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4 ноября 2020г.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народного единства</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12 декабря 2020г.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Конституции РФ</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xml:space="preserve">24  декабря 2020г. </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Конституции РБ</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 января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Новый год</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7 января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Рождество Христово</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23 февраля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защитников Отечества</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8 марта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Международный женский день</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 Мая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Праздник Весны и Труда</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9 мая 2021г.</w:t>
            </w:r>
          </w:p>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13 мая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Победы</w:t>
            </w:r>
          </w:p>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Ураза-байрам</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1 июня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Международный день защиты детей</w:t>
            </w:r>
          </w:p>
        </w:tc>
      </w:tr>
      <w:tr w:rsidR="007B4CA1" w:rsidRPr="007B4CA1" w:rsidTr="00AE0DD9">
        <w:tc>
          <w:tcPr>
            <w:tcW w:w="2235" w:type="dxa"/>
          </w:tcPr>
          <w:p w:rsidR="007B4CA1" w:rsidRPr="007B4CA1" w:rsidRDefault="007B4CA1" w:rsidP="007B4CA1">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12 июня 2021г.</w:t>
            </w:r>
          </w:p>
        </w:tc>
        <w:tc>
          <w:tcPr>
            <w:tcW w:w="8079" w:type="dxa"/>
          </w:tcPr>
          <w:p w:rsidR="007B4CA1" w:rsidRPr="007B4CA1" w:rsidRDefault="007B4CA1" w:rsidP="007B4CA1">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color w:val="auto"/>
                <w:kern w:val="0"/>
                <w:sz w:val="24"/>
                <w:szCs w:val="24"/>
                <w:lang w:eastAsia="ru-RU"/>
              </w:rPr>
              <w:t>- День принятия Декларации о государственном суверенитете РФ</w:t>
            </w:r>
          </w:p>
        </w:tc>
      </w:tr>
    </w:tbl>
    <w:p w:rsidR="007B4CA1" w:rsidRPr="007B4CA1" w:rsidRDefault="007B4CA1" w:rsidP="007B4CA1">
      <w:pPr>
        <w:suppressAutoHyphens w:val="0"/>
        <w:spacing w:after="0" w:line="240" w:lineRule="auto"/>
        <w:ind w:right="-142"/>
        <w:jc w:val="both"/>
        <w:rPr>
          <w:rFonts w:ascii="Times New Roman" w:eastAsia="Times New Roman" w:hAnsi="Times New Roman" w:cs="Times New Roman"/>
          <w:color w:val="auto"/>
          <w:kern w:val="0"/>
          <w:sz w:val="24"/>
          <w:szCs w:val="24"/>
          <w:lang w:eastAsia="ru-RU"/>
        </w:rPr>
      </w:pPr>
      <w:r w:rsidRPr="007B4CA1">
        <w:rPr>
          <w:rFonts w:ascii="Times New Roman" w:eastAsia="Times New Roman" w:hAnsi="Times New Roman" w:cs="Times New Roman"/>
          <w:b/>
          <w:color w:val="auto"/>
          <w:kern w:val="0"/>
          <w:sz w:val="24"/>
          <w:szCs w:val="24"/>
          <w:lang w:eastAsia="ru-RU"/>
        </w:rPr>
        <w:t>20 июля 2021г.</w:t>
      </w:r>
      <w:r w:rsidRPr="007B4CA1">
        <w:rPr>
          <w:rFonts w:ascii="Times New Roman" w:eastAsia="Times New Roman" w:hAnsi="Times New Roman" w:cs="Times New Roman"/>
          <w:color w:val="auto"/>
          <w:kern w:val="0"/>
          <w:sz w:val="24"/>
          <w:szCs w:val="24"/>
          <w:lang w:eastAsia="ru-RU"/>
        </w:rPr>
        <w:tab/>
        <w:t xml:space="preserve">  - Курбан-байрам</w:t>
      </w:r>
    </w:p>
    <w:p w:rsidR="007B4CA1" w:rsidRPr="007B4CA1" w:rsidRDefault="007B4CA1" w:rsidP="007B4CA1">
      <w:pPr>
        <w:suppressAutoHyphens w:val="0"/>
        <w:spacing w:after="0" w:line="240" w:lineRule="auto"/>
        <w:rPr>
          <w:rFonts w:ascii="Times New Roman" w:eastAsia="Times New Roman" w:hAnsi="Times New Roman" w:cs="Times New Roman"/>
          <w:b/>
          <w:color w:val="auto"/>
          <w:kern w:val="0"/>
          <w:sz w:val="24"/>
          <w:szCs w:val="24"/>
          <w:lang w:eastAsia="ru-RU"/>
        </w:rPr>
      </w:pP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b/>
          <w:i/>
          <w:color w:val="000000"/>
          <w:kern w:val="0"/>
          <w:sz w:val="24"/>
          <w:szCs w:val="24"/>
          <w:lang w:eastAsia="ru-RU"/>
        </w:rPr>
        <w:t>Перенос праздничных</w:t>
      </w:r>
      <w:r w:rsidRPr="007B4CA1">
        <w:rPr>
          <w:rFonts w:ascii="Times New Roman" w:eastAsia="Times New Roman" w:hAnsi="Times New Roman" w:cs="Times New Roman"/>
          <w:color w:val="000000"/>
          <w:kern w:val="0"/>
          <w:sz w:val="24"/>
          <w:szCs w:val="24"/>
          <w:lang w:eastAsia="ru-RU"/>
        </w:rPr>
        <w:t xml:space="preserve"> дней в соответствии Постановления Правительства РФ от 10.10.2020 N 1648 "О переносе выходных дней в 2021 году": </w:t>
      </w: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- 20 февраля на 22 февраля.</w:t>
      </w: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xml:space="preserve">- с 1 мая на 3 мая </w:t>
      </w:r>
    </w:p>
    <w:p w:rsidR="007B4CA1" w:rsidRPr="007B4CA1" w:rsidRDefault="007B4CA1" w:rsidP="007B4CA1">
      <w:pPr>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r w:rsidRPr="007B4CA1">
        <w:rPr>
          <w:rFonts w:ascii="Times New Roman" w:eastAsia="Times New Roman" w:hAnsi="Times New Roman" w:cs="Times New Roman"/>
          <w:color w:val="000000"/>
          <w:kern w:val="0"/>
          <w:sz w:val="24"/>
          <w:szCs w:val="24"/>
          <w:lang w:eastAsia="ru-RU"/>
        </w:rPr>
        <w:t>- с 9 мая на 10 мая</w:t>
      </w:r>
    </w:p>
    <w:p w:rsidR="007B4CA1" w:rsidRPr="007B4CA1" w:rsidRDefault="007B4CA1" w:rsidP="007B4CA1">
      <w:pPr>
        <w:suppressAutoHyphens w:val="0"/>
        <w:spacing w:after="0" w:line="240" w:lineRule="auto"/>
        <w:ind w:firstLine="709"/>
        <w:contextualSpacing/>
        <w:jc w:val="both"/>
        <w:rPr>
          <w:rFonts w:ascii="Times New Roman" w:eastAsia="Times New Roman" w:hAnsi="Times New Roman" w:cs="Times New Roman"/>
          <w:b/>
          <w:color w:val="auto"/>
          <w:kern w:val="0"/>
          <w:sz w:val="24"/>
          <w:szCs w:val="24"/>
          <w:lang w:eastAsia="ru-RU"/>
        </w:rPr>
      </w:pPr>
    </w:p>
    <w:p w:rsidR="00F60E12" w:rsidRPr="009319DC" w:rsidRDefault="007B4CA1" w:rsidP="007B4CA1">
      <w:pPr>
        <w:suppressAutoHyphens w:val="0"/>
        <w:spacing w:after="0" w:line="240" w:lineRule="auto"/>
        <w:ind w:right="-142"/>
        <w:jc w:val="both"/>
        <w:rPr>
          <w:rFonts w:ascii="Times New Roman" w:eastAsia="Times New Roman" w:hAnsi="Times New Roman" w:cs="Times New Roman"/>
          <w:b/>
          <w:color w:val="auto"/>
          <w:kern w:val="0"/>
          <w:sz w:val="24"/>
          <w:szCs w:val="28"/>
          <w:lang w:eastAsia="ru-RU"/>
        </w:rPr>
      </w:pPr>
      <w:r w:rsidRPr="007B4CA1">
        <w:rPr>
          <w:rFonts w:ascii="Times New Roman" w:eastAsia="Times New Roman" w:hAnsi="Times New Roman" w:cs="Times New Roman"/>
          <w:b/>
          <w:color w:val="auto"/>
          <w:kern w:val="0"/>
          <w:sz w:val="24"/>
          <w:szCs w:val="24"/>
          <w:lang w:eastAsia="ru-RU"/>
        </w:rPr>
        <w:tab/>
      </w:r>
    </w:p>
    <w:p w:rsidR="009319DC" w:rsidRPr="009319DC" w:rsidRDefault="009319DC" w:rsidP="00993C39">
      <w:pPr>
        <w:widowControl w:val="0"/>
        <w:suppressAutoHyphens w:val="0"/>
        <w:autoSpaceDE w:val="0"/>
        <w:autoSpaceDN w:val="0"/>
        <w:adjustRightInd w:val="0"/>
        <w:spacing w:after="0" w:line="240" w:lineRule="auto"/>
        <w:jc w:val="center"/>
        <w:rPr>
          <w:rFonts w:ascii="Times New Roman" w:eastAsiaTheme="minorEastAsia" w:hAnsi="Times New Roman" w:cs="Times New Roman"/>
          <w:b/>
          <w:color w:val="auto"/>
          <w:kern w:val="0"/>
          <w:sz w:val="24"/>
          <w:szCs w:val="24"/>
          <w:lang w:eastAsia="ru-RU"/>
        </w:rPr>
      </w:pPr>
      <w:r w:rsidRPr="009319DC">
        <w:rPr>
          <w:rFonts w:ascii="Times New Roman" w:eastAsiaTheme="minorEastAsia" w:hAnsi="Times New Roman" w:cs="Times New Roman"/>
          <w:b/>
          <w:color w:val="auto"/>
          <w:kern w:val="0"/>
          <w:sz w:val="24"/>
          <w:szCs w:val="24"/>
          <w:lang w:eastAsia="ru-RU"/>
        </w:rPr>
        <w:lastRenderedPageBreak/>
        <w:t>План внеурочной деятельности</w:t>
      </w:r>
    </w:p>
    <w:p w:rsidR="009319DC" w:rsidRPr="009319DC" w:rsidRDefault="009319DC" w:rsidP="009319DC">
      <w:pPr>
        <w:suppressAutoHyphens w:val="0"/>
        <w:spacing w:after="0" w:line="240" w:lineRule="auto"/>
        <w:contextualSpacing/>
        <w:jc w:val="center"/>
        <w:rPr>
          <w:rFonts w:ascii="Times New Roman" w:eastAsia="Calibri" w:hAnsi="Times New Roman" w:cs="Times New Roman"/>
          <w:b/>
          <w:color w:val="auto"/>
          <w:kern w:val="0"/>
          <w:sz w:val="24"/>
          <w:szCs w:val="24"/>
        </w:rPr>
      </w:pPr>
      <w:r w:rsidRPr="009319DC">
        <w:rPr>
          <w:rFonts w:ascii="Times New Roman" w:eastAsia="Calibri" w:hAnsi="Times New Roman" w:cs="Times New Roman"/>
          <w:b/>
          <w:color w:val="auto"/>
          <w:kern w:val="0"/>
          <w:sz w:val="24"/>
          <w:szCs w:val="24"/>
        </w:rPr>
        <w:t>Пояснительная записка</w:t>
      </w:r>
    </w:p>
    <w:p w:rsidR="009319DC" w:rsidRPr="009319DC" w:rsidRDefault="009319DC" w:rsidP="00DF3D9E">
      <w:pPr>
        <w:suppressAutoHyphens w:val="0"/>
        <w:spacing w:after="0" w:line="240" w:lineRule="auto"/>
        <w:ind w:left="413"/>
        <w:contextualSpacing/>
        <w:rPr>
          <w:rFonts w:ascii="Times New Roman" w:eastAsia="Calibri" w:hAnsi="Times New Roman" w:cs="Times New Roman"/>
          <w:b/>
          <w:color w:val="auto"/>
          <w:kern w:val="0"/>
          <w:sz w:val="24"/>
          <w:szCs w:val="24"/>
        </w:rPr>
      </w:pPr>
      <w:r w:rsidRPr="009319DC">
        <w:rPr>
          <w:rFonts w:ascii="Times New Roman" w:eastAsia="Calibri" w:hAnsi="Times New Roman" w:cs="Times New Roman"/>
          <w:b/>
          <w:color w:val="auto"/>
          <w:kern w:val="0"/>
          <w:sz w:val="24"/>
          <w:szCs w:val="24"/>
        </w:rPr>
        <w:t>Общие положения.</w:t>
      </w:r>
    </w:p>
    <w:p w:rsidR="009319DC" w:rsidRPr="009319DC" w:rsidRDefault="009319DC" w:rsidP="00DF3D9E">
      <w:pPr>
        <w:suppressAutoHyphens w:val="0"/>
        <w:spacing w:after="0" w:line="240" w:lineRule="auto"/>
        <w:ind w:firstLine="720"/>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В качестве организационного механизма реализации </w:t>
      </w:r>
      <w:r w:rsidR="00653C43">
        <w:rPr>
          <w:rFonts w:ascii="Times New Roman" w:eastAsia="Calibri" w:hAnsi="Times New Roman" w:cs="Times New Roman"/>
          <w:color w:val="auto"/>
          <w:kern w:val="0"/>
          <w:sz w:val="24"/>
          <w:szCs w:val="24"/>
        </w:rPr>
        <w:t xml:space="preserve">внеурочной деятельности в </w:t>
      </w:r>
      <w:r w:rsidR="0022355B">
        <w:rPr>
          <w:rFonts w:ascii="Times New Roman" w:eastAsia="Calibri" w:hAnsi="Times New Roman" w:cs="Times New Roman"/>
          <w:color w:val="auto"/>
          <w:kern w:val="0"/>
          <w:sz w:val="24"/>
          <w:szCs w:val="24"/>
        </w:rPr>
        <w:t>МБОУ СОШ с.Новонагаево</w:t>
      </w:r>
      <w:r w:rsidRPr="009319DC">
        <w:rPr>
          <w:rFonts w:ascii="Times New Roman" w:eastAsia="Calibri" w:hAnsi="Times New Roman" w:cs="Times New Roman"/>
          <w:color w:val="auto"/>
          <w:kern w:val="0"/>
          <w:sz w:val="24"/>
          <w:szCs w:val="24"/>
        </w:rPr>
        <w:t xml:space="preserve"> используется план внеурочной деятельности - нормативный  документ, который обеспечивает введение в действие и реализацию требований Фед</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w:t>
      </w:r>
      <w:r w:rsidRPr="009319DC">
        <w:rPr>
          <w:rFonts w:ascii="Times New Roman" w:eastAsia="Calibri" w:hAnsi="Times New Roman" w:cs="Times New Roman"/>
          <w:color w:val="auto"/>
          <w:kern w:val="0"/>
          <w:sz w:val="24"/>
          <w:szCs w:val="24"/>
        </w:rPr>
        <w:t>с</w:t>
      </w:r>
      <w:r w:rsidRPr="009319DC">
        <w:rPr>
          <w:rFonts w:ascii="Times New Roman" w:eastAsia="Calibri" w:hAnsi="Times New Roman" w:cs="Times New Roman"/>
          <w:color w:val="auto"/>
          <w:kern w:val="0"/>
          <w:sz w:val="24"/>
          <w:szCs w:val="24"/>
        </w:rPr>
        <w:t xml:space="preserve">сам (годам обучения). </w:t>
      </w:r>
    </w:p>
    <w:p w:rsidR="009319DC" w:rsidRPr="009319DC" w:rsidRDefault="009319DC" w:rsidP="00DF3D9E">
      <w:pPr>
        <w:suppressAutoHyphens w:val="0"/>
        <w:spacing w:after="0" w:line="240" w:lineRule="auto"/>
        <w:contextualSpacing/>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План внеурочной деятельности  для начал</w:t>
      </w:r>
      <w:r w:rsidR="00653C43">
        <w:rPr>
          <w:rFonts w:ascii="Times New Roman" w:eastAsia="Calibri" w:hAnsi="Times New Roman" w:cs="Times New Roman"/>
          <w:color w:val="auto"/>
          <w:kern w:val="0"/>
          <w:sz w:val="24"/>
          <w:szCs w:val="24"/>
        </w:rPr>
        <w:t>ьного общего образования  МБОУ С</w:t>
      </w:r>
      <w:r w:rsidRPr="009319DC">
        <w:rPr>
          <w:rFonts w:ascii="Times New Roman" w:eastAsia="Calibri" w:hAnsi="Times New Roman" w:cs="Times New Roman"/>
          <w:color w:val="auto"/>
          <w:kern w:val="0"/>
          <w:sz w:val="24"/>
          <w:szCs w:val="24"/>
        </w:rPr>
        <w:t xml:space="preserve">ОШ </w:t>
      </w:r>
      <w:r w:rsidR="00653C43">
        <w:rPr>
          <w:rFonts w:ascii="Times New Roman" w:eastAsia="Calibri" w:hAnsi="Times New Roman" w:cs="Times New Roman"/>
          <w:color w:val="auto"/>
          <w:kern w:val="0"/>
          <w:sz w:val="24"/>
          <w:szCs w:val="24"/>
        </w:rPr>
        <w:t xml:space="preserve"> с.</w:t>
      </w:r>
      <w:r w:rsidR="009516DF">
        <w:rPr>
          <w:rFonts w:ascii="Times New Roman" w:eastAsia="Calibri" w:hAnsi="Times New Roman" w:cs="Times New Roman"/>
          <w:color w:val="auto"/>
          <w:kern w:val="0"/>
          <w:sz w:val="24"/>
          <w:szCs w:val="24"/>
        </w:rPr>
        <w:t xml:space="preserve">Новонагаево </w:t>
      </w:r>
      <w:r w:rsidRPr="009319DC">
        <w:rPr>
          <w:rFonts w:ascii="Times New Roman" w:eastAsia="Calibri" w:hAnsi="Times New Roman" w:cs="Times New Roman"/>
          <w:color w:val="auto"/>
          <w:kern w:val="0"/>
          <w:sz w:val="24"/>
          <w:szCs w:val="24"/>
        </w:rPr>
        <w:t>разработан на основе следующих нормативно-правовых документов:</w:t>
      </w:r>
    </w:p>
    <w:p w:rsidR="009319DC" w:rsidRDefault="009319DC" w:rsidP="0082792E">
      <w:pPr>
        <w:suppressAutoHyphens w:val="0"/>
        <w:spacing w:after="0" w:line="240" w:lineRule="auto"/>
        <w:rPr>
          <w:rFonts w:ascii="Times New Roman" w:eastAsia="Calibri" w:hAnsi="Times New Roman" w:cs="Times New Roman"/>
          <w:color w:val="auto"/>
          <w:kern w:val="0"/>
          <w:sz w:val="24"/>
          <w:szCs w:val="24"/>
        </w:rPr>
      </w:pP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Федеральный закон от 29.12.2012 N 273-ФЗ "Об образовании в Российской Федерации"</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Федерального государственного образовательного стандарта начального общего образ</w:t>
      </w:r>
      <w:r>
        <w:rPr>
          <w:rFonts w:ascii="Times New Roman" w:hAnsi="Times New Roman" w:cs="Times New Roman"/>
          <w:bCs/>
          <w:sz w:val="24"/>
          <w:szCs w:val="24"/>
        </w:rPr>
        <w:t>о</w:t>
      </w:r>
      <w:r>
        <w:rPr>
          <w:rFonts w:ascii="Times New Roman" w:hAnsi="Times New Roman" w:cs="Times New Roman"/>
          <w:bCs/>
          <w:sz w:val="24"/>
          <w:szCs w:val="24"/>
        </w:rPr>
        <w:t>вания «Об утверждении и введении в действие федерального государственного стандарта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w:t>
      </w:r>
    </w:p>
    <w:p w:rsidR="008F5447" w:rsidRDefault="008F5447" w:rsidP="008F5447">
      <w:pPr>
        <w:pStyle w:val="3d"/>
        <w:jc w:val="both"/>
        <w:rPr>
          <w:rFonts w:ascii="Times New Roman" w:hAnsi="Times New Roman" w:cs="Times New Roman"/>
          <w:color w:val="000000"/>
          <w:sz w:val="24"/>
          <w:szCs w:val="24"/>
        </w:rPr>
      </w:pPr>
      <w:r>
        <w:rPr>
          <w:rFonts w:ascii="Times New Roman" w:hAnsi="Times New Roman" w:cs="Times New Roman"/>
          <w:bCs/>
          <w:sz w:val="24"/>
          <w:szCs w:val="24"/>
        </w:rPr>
        <w:t>-</w:t>
      </w:r>
      <w:r>
        <w:rPr>
          <w:rFonts w:ascii="Times New Roman" w:hAnsi="Times New Roman" w:cs="Times New Roman"/>
          <w:color w:val="000000"/>
        </w:rPr>
        <w:t>Приказ МО РФ от 26.11.2010 г. №1241 «О внесении и</w:t>
      </w:r>
      <w:r>
        <w:rPr>
          <w:rFonts w:ascii="Times New Roman" w:hAnsi="Times New Roman" w:cs="Times New Roman"/>
          <w:color w:val="000000"/>
          <w:sz w:val="24"/>
          <w:szCs w:val="24"/>
        </w:rPr>
        <w:t>зменений в ФГОС НОО», утв. Приказом МО РФ от 06.10.2009 г. № 373;</w:t>
      </w:r>
    </w:p>
    <w:p w:rsidR="008F5447" w:rsidRDefault="008F5447" w:rsidP="008F5447">
      <w:pPr>
        <w:pStyle w:val="3d"/>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rPr>
        <w:t>Приказ МО РФ от 22.09.2011 г. №2357 «О внесении и</w:t>
      </w:r>
      <w:r>
        <w:rPr>
          <w:rFonts w:ascii="Times New Roman" w:hAnsi="Times New Roman" w:cs="Times New Roman"/>
          <w:color w:val="000000"/>
          <w:sz w:val="24"/>
          <w:szCs w:val="24"/>
        </w:rPr>
        <w:t>зменений в ФГОС НОО», утв. Прик</w:t>
      </w:r>
      <w:r>
        <w:rPr>
          <w:rFonts w:ascii="Times New Roman" w:hAnsi="Times New Roman" w:cs="Times New Roman"/>
          <w:color w:val="000000"/>
          <w:sz w:val="24"/>
          <w:szCs w:val="24"/>
        </w:rPr>
        <w:t>а</w:t>
      </w:r>
      <w:r>
        <w:rPr>
          <w:rFonts w:ascii="Times New Roman" w:hAnsi="Times New Roman" w:cs="Times New Roman"/>
          <w:color w:val="000000"/>
          <w:sz w:val="24"/>
          <w:szCs w:val="24"/>
        </w:rPr>
        <w:t>зом МО РФ от 06.10.2009 г. № 373;</w:t>
      </w:r>
    </w:p>
    <w:p w:rsidR="008F5447" w:rsidRDefault="008F5447" w:rsidP="008F5447">
      <w:pPr>
        <w:pStyle w:val="3d"/>
        <w:jc w:val="both"/>
        <w:rPr>
          <w:rFonts w:ascii="Times New Roman" w:hAnsi="Times New Roman" w:cs="Times New Roman"/>
          <w:color w:val="000000"/>
          <w:sz w:val="24"/>
          <w:szCs w:val="24"/>
        </w:rPr>
      </w:pPr>
      <w:r>
        <w:rPr>
          <w:rFonts w:ascii="Times New Roman" w:hAnsi="Times New Roman" w:cs="Times New Roman"/>
          <w:color w:val="000000"/>
        </w:rPr>
        <w:t>Приказ МО РФ от 29.12.2014 г. №1643 «О внесении и</w:t>
      </w:r>
      <w:r>
        <w:rPr>
          <w:rFonts w:ascii="Times New Roman" w:hAnsi="Times New Roman" w:cs="Times New Roman"/>
          <w:color w:val="000000"/>
          <w:sz w:val="24"/>
          <w:szCs w:val="24"/>
        </w:rPr>
        <w:t>зменений в ФГОС НОО», утв. Приказом МО РФ от 06.10.2009 г. № 373;</w:t>
      </w:r>
    </w:p>
    <w:p w:rsidR="008F5447" w:rsidRDefault="008F5447" w:rsidP="008F5447">
      <w:pPr>
        <w:pStyle w:val="3d"/>
        <w:jc w:val="both"/>
        <w:rPr>
          <w:rFonts w:ascii="Times New Roman" w:hAnsi="Times New Roman" w:cs="Times New Roman"/>
          <w:color w:val="000000"/>
          <w:sz w:val="24"/>
          <w:szCs w:val="24"/>
        </w:rPr>
      </w:pPr>
      <w:r>
        <w:rPr>
          <w:rFonts w:ascii="Times New Roman" w:hAnsi="Times New Roman" w:cs="Times New Roman"/>
          <w:color w:val="000000"/>
          <w:sz w:val="24"/>
          <w:szCs w:val="24"/>
        </w:rPr>
        <w:t>-Приказ МО РФ от 31.12.2015г №1576 «О внесении изменений в федеральный государс</w:t>
      </w:r>
      <w:r>
        <w:rPr>
          <w:rFonts w:ascii="Times New Roman" w:hAnsi="Times New Roman" w:cs="Times New Roman"/>
          <w:color w:val="000000"/>
          <w:sz w:val="24"/>
          <w:szCs w:val="24"/>
        </w:rPr>
        <w:t>т</w:t>
      </w:r>
      <w:r>
        <w:rPr>
          <w:rFonts w:ascii="Times New Roman" w:hAnsi="Times New Roman" w:cs="Times New Roman"/>
          <w:color w:val="000000"/>
          <w:sz w:val="24"/>
          <w:szCs w:val="24"/>
        </w:rPr>
        <w:t>венный образовательный стандарт начального общего образования, утвержденный прик</w:t>
      </w:r>
      <w:r>
        <w:rPr>
          <w:rFonts w:ascii="Times New Roman" w:hAnsi="Times New Roman" w:cs="Times New Roman"/>
          <w:color w:val="000000"/>
          <w:sz w:val="24"/>
          <w:szCs w:val="24"/>
        </w:rPr>
        <w:t>а</w:t>
      </w:r>
      <w:r>
        <w:rPr>
          <w:rFonts w:ascii="Times New Roman" w:hAnsi="Times New Roman" w:cs="Times New Roman"/>
          <w:color w:val="000000"/>
          <w:sz w:val="24"/>
          <w:szCs w:val="24"/>
        </w:rPr>
        <w:t>зом Минобрнауки РФ от 06.10.2009г. №373 ( зарегистр. в Минюсте №40936 от 02.02.2016г)</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Федеральным государственным образовательным стандартом начального общего обр</w:t>
      </w:r>
      <w:r>
        <w:rPr>
          <w:rFonts w:ascii="Times New Roman" w:hAnsi="Times New Roman" w:cs="Times New Roman"/>
          <w:bCs/>
          <w:sz w:val="24"/>
          <w:szCs w:val="24"/>
        </w:rPr>
        <w:t>а</w:t>
      </w:r>
      <w:r>
        <w:rPr>
          <w:rFonts w:ascii="Times New Roman" w:hAnsi="Times New Roman" w:cs="Times New Roman"/>
          <w:bCs/>
          <w:sz w:val="24"/>
          <w:szCs w:val="24"/>
        </w:rPr>
        <w:t>зования «Об утверждении и введении в действие федерального государственного станда</w:t>
      </w:r>
      <w:r>
        <w:rPr>
          <w:rFonts w:ascii="Times New Roman" w:hAnsi="Times New Roman" w:cs="Times New Roman"/>
          <w:bCs/>
          <w:sz w:val="24"/>
          <w:szCs w:val="24"/>
        </w:rPr>
        <w:t>р</w:t>
      </w:r>
      <w:r>
        <w:rPr>
          <w:rFonts w:ascii="Times New Roman" w:hAnsi="Times New Roman" w:cs="Times New Roman"/>
          <w:bCs/>
          <w:sz w:val="24"/>
          <w:szCs w:val="24"/>
        </w:rPr>
        <w:t xml:space="preserve">та начального общего образования»,утвержд. приказом Минобрнауки России от 6 октября 2009 г. № 373 (в редакции приказов МО РФ от 26.11.2010 г. №1241, 22.09.2011 г. №2357, от 18.12.2012 №1060 (для 1-4 –х классов); </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Порядком организации и осуществления обр. деятельности по основным образовател</w:t>
      </w:r>
      <w:r>
        <w:rPr>
          <w:rFonts w:ascii="Times New Roman" w:hAnsi="Times New Roman" w:cs="Times New Roman"/>
          <w:bCs/>
          <w:sz w:val="24"/>
          <w:szCs w:val="24"/>
        </w:rPr>
        <w:t>ь</w:t>
      </w:r>
      <w:r>
        <w:rPr>
          <w:rFonts w:ascii="Times New Roman" w:hAnsi="Times New Roman" w:cs="Times New Roman"/>
          <w:bCs/>
          <w:sz w:val="24"/>
          <w:szCs w:val="24"/>
        </w:rPr>
        <w:t>ным программам – образовательным программам начального общего, основного общего и среднего общего образования, утв. Приказом МО РФ от 30.08.2013 г. №1015 (в ред. МО РФ от 13.12.2013 г. №1342);</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Письмо МО РФ от 08.07.2011 г. №МД -883/3 «О направлении методических материалов ОРКСЭ»;</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Закон Республики Башкортостан от 1 июля 2013 года №696-з "Об образовании в Респу</w:t>
      </w:r>
      <w:r>
        <w:rPr>
          <w:rFonts w:ascii="Times New Roman" w:hAnsi="Times New Roman" w:cs="Times New Roman"/>
          <w:bCs/>
          <w:sz w:val="24"/>
          <w:szCs w:val="24"/>
        </w:rPr>
        <w:t>б</w:t>
      </w:r>
      <w:r>
        <w:rPr>
          <w:rFonts w:ascii="Times New Roman" w:hAnsi="Times New Roman" w:cs="Times New Roman"/>
          <w:bCs/>
          <w:sz w:val="24"/>
          <w:szCs w:val="24"/>
        </w:rPr>
        <w:t xml:space="preserve">лике Башкортостан"; </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Закон Республики Башкортостан от 15 февраля 1999 г. N 216-з "О языках народов Ре</w:t>
      </w:r>
      <w:r>
        <w:rPr>
          <w:rFonts w:ascii="Times New Roman" w:hAnsi="Times New Roman" w:cs="Times New Roman"/>
          <w:bCs/>
          <w:sz w:val="24"/>
          <w:szCs w:val="24"/>
        </w:rPr>
        <w:t>с</w:t>
      </w:r>
      <w:r>
        <w:rPr>
          <w:rFonts w:ascii="Times New Roman" w:hAnsi="Times New Roman" w:cs="Times New Roman"/>
          <w:bCs/>
          <w:sz w:val="24"/>
          <w:szCs w:val="24"/>
        </w:rPr>
        <w:t>публики Башкортостан";</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СанПиН 2.4.2. 2821 – 10 «Санитарно-эпидемиологические требования к условиям и о</w:t>
      </w:r>
      <w:r>
        <w:rPr>
          <w:rFonts w:ascii="Times New Roman" w:hAnsi="Times New Roman" w:cs="Times New Roman"/>
          <w:bCs/>
          <w:sz w:val="24"/>
          <w:szCs w:val="24"/>
        </w:rPr>
        <w:t>р</w:t>
      </w:r>
      <w:r>
        <w:rPr>
          <w:rFonts w:ascii="Times New Roman" w:hAnsi="Times New Roman" w:cs="Times New Roman"/>
          <w:bCs/>
          <w:sz w:val="24"/>
          <w:szCs w:val="24"/>
        </w:rPr>
        <w:t>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(в ред. Изменений №1, утв. Постановлением Главного государственного санита</w:t>
      </w:r>
      <w:r>
        <w:rPr>
          <w:rFonts w:ascii="Times New Roman" w:hAnsi="Times New Roman" w:cs="Times New Roman"/>
          <w:bCs/>
          <w:sz w:val="24"/>
          <w:szCs w:val="24"/>
        </w:rPr>
        <w:t>р</w:t>
      </w:r>
      <w:r>
        <w:rPr>
          <w:rFonts w:ascii="Times New Roman" w:hAnsi="Times New Roman" w:cs="Times New Roman"/>
          <w:bCs/>
          <w:sz w:val="24"/>
          <w:szCs w:val="24"/>
        </w:rPr>
        <w:t>ного врача РФ  от 29.06.2011 №85, Изменений №2, утв. Постановлением Главного гос</w:t>
      </w:r>
      <w:r>
        <w:rPr>
          <w:rFonts w:ascii="Times New Roman" w:hAnsi="Times New Roman" w:cs="Times New Roman"/>
          <w:bCs/>
          <w:sz w:val="24"/>
          <w:szCs w:val="24"/>
        </w:rPr>
        <w:t>у</w:t>
      </w:r>
      <w:r>
        <w:rPr>
          <w:rFonts w:ascii="Times New Roman" w:hAnsi="Times New Roman" w:cs="Times New Roman"/>
          <w:bCs/>
          <w:sz w:val="24"/>
          <w:szCs w:val="24"/>
        </w:rPr>
        <w:t>дарственного санитарного врача РФ от 25.12.2013 №72);</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color w:val="000000"/>
          <w:sz w:val="24"/>
          <w:szCs w:val="24"/>
          <w:shd w:val="clear" w:color="auto" w:fill="FFFFFF"/>
        </w:rPr>
        <w:t>Постановление Главного государственного санитарного врача РФ от 24 ноября 2015 г.   N 81 "О внесении изменений N 3 в СанПиН 2.4.2.2821-10 "Санитарно-эпидемиологические требования к условиям и организации обучения, содержания в общ</w:t>
      </w:r>
      <w:r>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образовательных организациях"</w:t>
      </w:r>
      <w:r>
        <w:rPr>
          <w:rFonts w:ascii="Times New Roman" w:hAnsi="Times New Roman" w:cs="Times New Roman"/>
          <w:color w:val="000000"/>
          <w:sz w:val="24"/>
          <w:szCs w:val="24"/>
        </w:rPr>
        <w:t>;</w:t>
      </w:r>
    </w:p>
    <w:p w:rsid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lastRenderedPageBreak/>
        <w:t>-  Приложение № 2 к учебному плану для общеобразовательных учреждении Республики Башкортостан (приказа МО РБ от 24.06.2011 г. № 933), созданных с учетом федерального базисного плана для общеобразовательных учреждений;</w:t>
      </w:r>
    </w:p>
    <w:p w:rsidR="008F5447" w:rsidRPr="008F5447" w:rsidRDefault="008F5447" w:rsidP="008F5447">
      <w:pPr>
        <w:pStyle w:val="3d"/>
        <w:jc w:val="both"/>
        <w:rPr>
          <w:rFonts w:ascii="Times New Roman" w:hAnsi="Times New Roman" w:cs="Times New Roman"/>
          <w:bCs/>
          <w:sz w:val="24"/>
          <w:szCs w:val="24"/>
        </w:rPr>
      </w:pPr>
      <w:r>
        <w:rPr>
          <w:rFonts w:ascii="Times New Roman" w:hAnsi="Times New Roman" w:cs="Times New Roman"/>
          <w:bCs/>
          <w:sz w:val="24"/>
          <w:szCs w:val="24"/>
        </w:rPr>
        <w:t xml:space="preserve">- Федеральный </w:t>
      </w:r>
      <w:r>
        <w:rPr>
          <w:rFonts w:ascii="Times New Roman" w:hAnsi="Times New Roman" w:cs="Times New Roman"/>
          <w:color w:val="000000"/>
          <w:sz w:val="24"/>
          <w:szCs w:val="24"/>
        </w:rPr>
        <w:t xml:space="preserve">перечень учебников, рекомендуемых к использованию при реализации </w:t>
      </w:r>
      <w:r w:rsidRPr="008F5447">
        <w:rPr>
          <w:rFonts w:ascii="Times New Roman" w:hAnsi="Times New Roman" w:cs="Times New Roman"/>
          <w:color w:val="000000"/>
          <w:sz w:val="24"/>
          <w:szCs w:val="24"/>
        </w:rPr>
        <w:t>имеющих государственную аккредитацию образовательных программ начального общего, основного общего, среднего общего образования (утв. приказом Министерства образов</w:t>
      </w:r>
      <w:r w:rsidRPr="008F5447">
        <w:rPr>
          <w:rFonts w:ascii="Times New Roman" w:hAnsi="Times New Roman" w:cs="Times New Roman"/>
          <w:color w:val="000000"/>
          <w:sz w:val="24"/>
          <w:szCs w:val="24"/>
        </w:rPr>
        <w:t>а</w:t>
      </w:r>
      <w:r w:rsidRPr="008F5447">
        <w:rPr>
          <w:rFonts w:ascii="Times New Roman" w:hAnsi="Times New Roman" w:cs="Times New Roman"/>
          <w:color w:val="000000"/>
          <w:sz w:val="24"/>
          <w:szCs w:val="24"/>
        </w:rPr>
        <w:t xml:space="preserve">ния и науки РФ от </w:t>
      </w:r>
      <w:r w:rsidRPr="007B4CA1">
        <w:rPr>
          <w:rFonts w:ascii="Times New Roman" w:hAnsi="Times New Roman" w:cs="Times New Roman"/>
          <w:sz w:val="24"/>
          <w:szCs w:val="24"/>
        </w:rPr>
        <w:t>31 марта 2014 г</w:t>
      </w:r>
      <w:r w:rsidRPr="007B4CA1">
        <w:rPr>
          <w:rFonts w:ascii="Times New Roman" w:hAnsi="Times New Roman" w:cs="Times New Roman"/>
          <w:bCs/>
          <w:sz w:val="24"/>
          <w:szCs w:val="24"/>
        </w:rPr>
        <w:t>. №253</w:t>
      </w:r>
      <w:r w:rsidRPr="008F5447">
        <w:rPr>
          <w:rFonts w:ascii="Times New Roman" w:hAnsi="Times New Roman" w:cs="Times New Roman"/>
          <w:bCs/>
          <w:sz w:val="24"/>
          <w:szCs w:val="24"/>
        </w:rPr>
        <w:t>);</w:t>
      </w:r>
    </w:p>
    <w:p w:rsidR="008F5447" w:rsidRPr="008F5447" w:rsidRDefault="00653C43" w:rsidP="008F5447">
      <w:pPr>
        <w:jc w:val="both"/>
        <w:rPr>
          <w:rFonts w:ascii="Times New Roman" w:hAnsi="Times New Roman" w:cs="Times New Roman"/>
          <w:sz w:val="24"/>
          <w:szCs w:val="24"/>
        </w:rPr>
      </w:pPr>
      <w:r>
        <w:rPr>
          <w:rFonts w:ascii="Times New Roman" w:hAnsi="Times New Roman" w:cs="Times New Roman"/>
          <w:sz w:val="24"/>
          <w:szCs w:val="24"/>
        </w:rPr>
        <w:t xml:space="preserve">-Устав МБОУ СОШ с. </w:t>
      </w:r>
      <w:r w:rsidR="009516DF">
        <w:rPr>
          <w:rFonts w:ascii="Times New Roman" w:hAnsi="Times New Roman" w:cs="Times New Roman"/>
          <w:sz w:val="24"/>
          <w:szCs w:val="24"/>
        </w:rPr>
        <w:t>Новонагаево</w:t>
      </w:r>
      <w:r w:rsidR="008F5447">
        <w:rPr>
          <w:rFonts w:ascii="Times New Roman" w:hAnsi="Times New Roman" w:cs="Times New Roman"/>
          <w:sz w:val="24"/>
          <w:szCs w:val="24"/>
        </w:rPr>
        <w:t xml:space="preserve"> МР Краснокамский район РБ;</w:t>
      </w:r>
    </w:p>
    <w:p w:rsidR="009319DC" w:rsidRDefault="008F5447" w:rsidP="00DF3D9E">
      <w:pPr>
        <w:spacing w:after="0"/>
        <w:jc w:val="both"/>
        <w:rPr>
          <w:rFonts w:ascii="Times New Roman" w:eastAsia="@Arial Unicode MS" w:hAnsi="Times New Roman" w:cs="Times New Roman"/>
          <w:color w:val="auto"/>
          <w:kern w:val="0"/>
          <w:sz w:val="24"/>
          <w:szCs w:val="24"/>
        </w:rPr>
      </w:pPr>
      <w:r w:rsidRPr="008F5447">
        <w:rPr>
          <w:rFonts w:ascii="Times New Roman" w:hAnsi="Times New Roman" w:cs="Times New Roman"/>
          <w:sz w:val="24"/>
          <w:szCs w:val="24"/>
        </w:rPr>
        <w:t>-П</w:t>
      </w:r>
      <w:r w:rsidR="009319DC" w:rsidRPr="008F5447">
        <w:rPr>
          <w:rFonts w:ascii="Times New Roman" w:eastAsia="@Arial Unicode MS" w:hAnsi="Times New Roman" w:cs="Times New Roman"/>
          <w:color w:val="auto"/>
          <w:kern w:val="0"/>
          <w:sz w:val="24"/>
          <w:szCs w:val="24"/>
        </w:rPr>
        <w:t>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9319DC" w:rsidRPr="009319DC" w:rsidRDefault="00E339AD" w:rsidP="00DF3D9E">
      <w:pPr>
        <w:spacing w:after="0"/>
        <w:jc w:val="both"/>
        <w:rPr>
          <w:rFonts w:ascii="Times New Roman" w:eastAsia="Calibri" w:hAnsi="Times New Roman" w:cs="Times New Roman"/>
          <w:color w:val="auto"/>
          <w:kern w:val="0"/>
          <w:sz w:val="24"/>
          <w:szCs w:val="24"/>
        </w:rPr>
      </w:pPr>
      <w:r>
        <w:rPr>
          <w:rFonts w:ascii="Times New Roman" w:eastAsia="@Arial Unicode MS" w:hAnsi="Times New Roman" w:cs="Times New Roman"/>
          <w:color w:val="auto"/>
          <w:kern w:val="0"/>
          <w:sz w:val="24"/>
          <w:szCs w:val="24"/>
        </w:rPr>
        <w:t>-</w:t>
      </w:r>
      <w:r w:rsidR="009319DC" w:rsidRPr="008F5447">
        <w:rPr>
          <w:rFonts w:ascii="Times New Roman" w:eastAsia="Times New Roman" w:hAnsi="Times New Roman" w:cs="Times New Roman"/>
          <w:bCs/>
          <w:color w:val="auto"/>
          <w:kern w:val="0"/>
          <w:sz w:val="24"/>
          <w:szCs w:val="24"/>
        </w:rPr>
        <w:t xml:space="preserve">Положение об организации </w:t>
      </w:r>
      <w:r w:rsidR="00653C43">
        <w:rPr>
          <w:rFonts w:ascii="Times New Roman" w:eastAsia="Times New Roman" w:hAnsi="Times New Roman" w:cs="Times New Roman"/>
          <w:bCs/>
          <w:color w:val="auto"/>
          <w:kern w:val="0"/>
          <w:sz w:val="24"/>
          <w:szCs w:val="24"/>
        </w:rPr>
        <w:t xml:space="preserve">внеурочной деятельности в </w:t>
      </w:r>
      <w:r w:rsidR="0022355B">
        <w:rPr>
          <w:rFonts w:ascii="Times New Roman" w:eastAsia="Times New Roman" w:hAnsi="Times New Roman" w:cs="Times New Roman"/>
          <w:bCs/>
          <w:color w:val="auto"/>
          <w:kern w:val="0"/>
          <w:sz w:val="24"/>
          <w:szCs w:val="24"/>
        </w:rPr>
        <w:t>МБОУ СОШ с.Новонагаево</w:t>
      </w:r>
      <w:r w:rsidR="009319DC" w:rsidRPr="008F5447">
        <w:rPr>
          <w:rFonts w:ascii="Times New Roman" w:eastAsia="Times New Roman" w:hAnsi="Times New Roman" w:cs="Times New Roman"/>
          <w:bCs/>
          <w:color w:val="auto"/>
          <w:kern w:val="0"/>
          <w:sz w:val="24"/>
          <w:szCs w:val="24"/>
        </w:rPr>
        <w:t>.</w:t>
      </w:r>
    </w:p>
    <w:p w:rsidR="009319DC" w:rsidRDefault="009319DC" w:rsidP="00DF3D9E">
      <w:pPr>
        <w:suppressAutoHyphens w:val="0"/>
        <w:spacing w:after="0" w:line="240" w:lineRule="auto"/>
        <w:ind w:left="450"/>
        <w:contextualSpacing/>
        <w:rPr>
          <w:rFonts w:ascii="Times New Roman" w:eastAsia="Calibri" w:hAnsi="Times New Roman" w:cs="Times New Roman"/>
          <w:b/>
          <w:color w:val="auto"/>
          <w:kern w:val="0"/>
          <w:sz w:val="24"/>
          <w:szCs w:val="24"/>
        </w:rPr>
      </w:pPr>
      <w:r w:rsidRPr="009319DC">
        <w:rPr>
          <w:rFonts w:ascii="Times New Roman" w:eastAsia="Calibri" w:hAnsi="Times New Roman" w:cs="Times New Roman"/>
          <w:b/>
          <w:color w:val="auto"/>
          <w:kern w:val="0"/>
          <w:sz w:val="24"/>
          <w:szCs w:val="24"/>
        </w:rPr>
        <w:t>Особенности плана внеурочной деятельности начального общего образования.</w:t>
      </w:r>
    </w:p>
    <w:p w:rsidR="009319DC" w:rsidRPr="009319DC" w:rsidRDefault="009319DC" w:rsidP="008F7CB7">
      <w:pPr>
        <w:suppressAutoHyphens w:val="0"/>
        <w:spacing w:after="0" w:line="240" w:lineRule="auto"/>
        <w:ind w:firstLine="450"/>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В  соответствии с федеральным государственным образовательным стандартом н</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чального общего образования (ФГОС НОО) основная образовательная программа начал</w:t>
      </w:r>
      <w:r w:rsidRPr="009319DC">
        <w:rPr>
          <w:rFonts w:ascii="Times New Roman" w:eastAsia="Calibri" w:hAnsi="Times New Roman" w:cs="Times New Roman"/>
          <w:color w:val="auto"/>
          <w:kern w:val="0"/>
          <w:sz w:val="24"/>
          <w:szCs w:val="24"/>
        </w:rPr>
        <w:t>ь</w:t>
      </w:r>
      <w:r w:rsidRPr="009319DC">
        <w:rPr>
          <w:rFonts w:ascii="Times New Roman" w:eastAsia="Calibri" w:hAnsi="Times New Roman" w:cs="Times New Roman"/>
          <w:color w:val="auto"/>
          <w:kern w:val="0"/>
          <w:sz w:val="24"/>
          <w:szCs w:val="24"/>
        </w:rPr>
        <w:t>ного общего образования реализуется образовательным учреждением, в том числе, и через внеурочную деятельность.</w:t>
      </w:r>
    </w:p>
    <w:p w:rsidR="009319DC" w:rsidRPr="009319DC" w:rsidRDefault="009319DC" w:rsidP="008F7CB7">
      <w:pPr>
        <w:suppressAutoHyphens w:val="0"/>
        <w:spacing w:after="0" w:line="240" w:lineRule="auto"/>
        <w:ind w:firstLine="708"/>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b/>
          <w:color w:val="auto"/>
          <w:kern w:val="0"/>
          <w:sz w:val="24"/>
          <w:szCs w:val="24"/>
        </w:rPr>
        <w:t xml:space="preserve">Под </w:t>
      </w:r>
      <w:r w:rsidRPr="009319DC">
        <w:rPr>
          <w:rFonts w:ascii="Times New Roman" w:eastAsia="Calibri" w:hAnsi="Times New Roman" w:cs="Times New Roman"/>
          <w:b/>
          <w:bCs/>
          <w:color w:val="auto"/>
          <w:kern w:val="0"/>
          <w:sz w:val="24"/>
          <w:szCs w:val="24"/>
        </w:rPr>
        <w:t xml:space="preserve">внеурочной деятельностью </w:t>
      </w:r>
      <w:r w:rsidRPr="009319DC">
        <w:rPr>
          <w:rFonts w:ascii="Times New Roman" w:eastAsia="Calibri" w:hAnsi="Times New Roman" w:cs="Times New Roman"/>
          <w:color w:val="auto"/>
          <w:kern w:val="0"/>
          <w:sz w:val="24"/>
          <w:szCs w:val="24"/>
        </w:rPr>
        <w:t>в рамках реализации ФГОС НОО следует пон</w:t>
      </w:r>
      <w:r w:rsidRPr="009319DC">
        <w:rPr>
          <w:rFonts w:ascii="Times New Roman" w:eastAsia="Calibri" w:hAnsi="Times New Roman" w:cs="Times New Roman"/>
          <w:color w:val="auto"/>
          <w:kern w:val="0"/>
          <w:sz w:val="24"/>
          <w:szCs w:val="24"/>
        </w:rPr>
        <w:t>и</w:t>
      </w:r>
      <w:r w:rsidRPr="009319DC">
        <w:rPr>
          <w:rFonts w:ascii="Times New Roman" w:eastAsia="Calibri" w:hAnsi="Times New Roman" w:cs="Times New Roman"/>
          <w:color w:val="auto"/>
          <w:kern w:val="0"/>
          <w:sz w:val="24"/>
          <w:szCs w:val="24"/>
        </w:rPr>
        <w:t xml:space="preserve">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9319DC" w:rsidRPr="009319DC" w:rsidRDefault="009319DC" w:rsidP="008F7CB7">
      <w:pPr>
        <w:suppressAutoHyphens w:val="0"/>
        <w:spacing w:after="0" w:line="240" w:lineRule="auto"/>
        <w:ind w:firstLine="708"/>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План подготовлен с учетом требований Федерального государственного образов</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тельного стандарта начального общего образования, санитарно-эпидемиологических пр</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вил и нормативов СанПин 2.4.2.2821-10, обеспечивает широту развития личности об</w:t>
      </w:r>
      <w:r w:rsidRPr="009319DC">
        <w:rPr>
          <w:rFonts w:ascii="Times New Roman" w:eastAsia="Calibri" w:hAnsi="Times New Roman" w:cs="Times New Roman"/>
          <w:color w:val="auto"/>
          <w:kern w:val="0"/>
          <w:sz w:val="24"/>
          <w:szCs w:val="24"/>
        </w:rPr>
        <w:t>у</w:t>
      </w:r>
      <w:r w:rsidRPr="009319DC">
        <w:rPr>
          <w:rFonts w:ascii="Times New Roman" w:eastAsia="Calibri" w:hAnsi="Times New Roman" w:cs="Times New Roman"/>
          <w:color w:val="auto"/>
          <w:kern w:val="0"/>
          <w:sz w:val="24"/>
          <w:szCs w:val="24"/>
        </w:rPr>
        <w:t>чающихся, учитывает социокультурные потребности, регулирует недопустимость пер</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грузки обучающихся.</w:t>
      </w:r>
    </w:p>
    <w:p w:rsidR="009319DC" w:rsidRPr="009319DC" w:rsidRDefault="009319DC" w:rsidP="008F7CB7">
      <w:pPr>
        <w:suppressAutoHyphens w:val="0"/>
        <w:spacing w:after="0" w:line="240" w:lineRule="auto"/>
        <w:ind w:firstLine="708"/>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План составлен с целью дальнейшего совершенствования образовательного пр</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цесса, повышения результативности обучения детей, обеспечения вариативности образ</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вательного процесса, сохранения единого образовательного пространства, а также выпо</w:t>
      </w:r>
      <w:r w:rsidRPr="009319DC">
        <w:rPr>
          <w:rFonts w:ascii="Times New Roman" w:eastAsia="Calibri" w:hAnsi="Times New Roman" w:cs="Times New Roman"/>
          <w:color w:val="auto"/>
          <w:kern w:val="0"/>
          <w:sz w:val="24"/>
          <w:szCs w:val="24"/>
        </w:rPr>
        <w:t>л</w:t>
      </w:r>
      <w:r w:rsidRPr="009319DC">
        <w:rPr>
          <w:rFonts w:ascii="Times New Roman" w:eastAsia="Calibri" w:hAnsi="Times New Roman" w:cs="Times New Roman"/>
          <w:color w:val="auto"/>
          <w:kern w:val="0"/>
          <w:sz w:val="24"/>
          <w:szCs w:val="24"/>
        </w:rPr>
        <w:t>нения гигиенических требований к условиям обучения школьников и сохранения их зд</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 xml:space="preserve">ровья и </w:t>
      </w:r>
      <w:r w:rsidRPr="009319DC">
        <w:rPr>
          <w:rFonts w:ascii="Times New Roman" w:eastAsia="Calibri" w:hAnsi="Times New Roman" w:cs="Times New Roman"/>
          <w:color w:val="auto"/>
          <w:spacing w:val="2"/>
          <w:kern w:val="0"/>
          <w:sz w:val="24"/>
          <w:szCs w:val="24"/>
        </w:rPr>
        <w:t xml:space="preserve">направлен в первую очередь на достижение </w:t>
      </w:r>
      <w:r w:rsidRPr="009319DC">
        <w:rPr>
          <w:rFonts w:ascii="Times New Roman" w:eastAsia="Calibri" w:hAnsi="Times New Roman" w:cs="Times New Roman"/>
          <w:color w:val="auto"/>
          <w:kern w:val="0"/>
          <w:sz w:val="24"/>
          <w:szCs w:val="24"/>
        </w:rPr>
        <w:t>обучающимися планируемых резул</w:t>
      </w:r>
      <w:r w:rsidRPr="009319DC">
        <w:rPr>
          <w:rFonts w:ascii="Times New Roman" w:eastAsia="Calibri" w:hAnsi="Times New Roman" w:cs="Times New Roman"/>
          <w:color w:val="auto"/>
          <w:kern w:val="0"/>
          <w:sz w:val="24"/>
          <w:szCs w:val="24"/>
        </w:rPr>
        <w:t>ь</w:t>
      </w:r>
      <w:r w:rsidRPr="009319DC">
        <w:rPr>
          <w:rFonts w:ascii="Times New Roman" w:eastAsia="Calibri" w:hAnsi="Times New Roman" w:cs="Times New Roman"/>
          <w:color w:val="auto"/>
          <w:spacing w:val="-2"/>
          <w:kern w:val="0"/>
          <w:sz w:val="24"/>
          <w:szCs w:val="24"/>
        </w:rPr>
        <w:t>татов освоения основной образовательной программы началь</w:t>
      </w:r>
      <w:r w:rsidRPr="009319DC">
        <w:rPr>
          <w:rFonts w:ascii="Times New Roman" w:eastAsia="Calibri" w:hAnsi="Times New Roman" w:cs="Times New Roman"/>
          <w:color w:val="auto"/>
          <w:kern w:val="0"/>
          <w:sz w:val="24"/>
          <w:szCs w:val="24"/>
        </w:rPr>
        <w:t>ного общего образования</w:t>
      </w:r>
    </w:p>
    <w:p w:rsidR="009319DC" w:rsidRPr="009319DC" w:rsidRDefault="009319DC" w:rsidP="008F7CB7">
      <w:pPr>
        <w:suppressAutoHyphens w:val="0"/>
        <w:spacing w:after="0" w:line="240" w:lineRule="auto"/>
        <w:ind w:firstLine="708"/>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Модель организации внеурочной деятельности школы </w:t>
      </w:r>
      <w:r w:rsidRPr="009319DC">
        <w:rPr>
          <w:rFonts w:ascii="Times New Roman" w:eastAsia="Calibri" w:hAnsi="Times New Roman" w:cs="Times New Roman"/>
          <w:b/>
          <w:color w:val="auto"/>
          <w:kern w:val="0"/>
          <w:sz w:val="24"/>
          <w:szCs w:val="24"/>
        </w:rPr>
        <w:t>- оптимизационная</w:t>
      </w:r>
      <w:r w:rsidRPr="009319DC">
        <w:rPr>
          <w:rFonts w:ascii="Times New Roman" w:eastAsia="Calibri" w:hAnsi="Times New Roman" w:cs="Times New Roman"/>
          <w:color w:val="auto"/>
          <w:kern w:val="0"/>
          <w:sz w:val="24"/>
          <w:szCs w:val="24"/>
        </w:rPr>
        <w:t>, в ее реализации принимают участие все педагогические работники учреждения (учителя, с</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циальный педагог, педагог-психолог и др.). Координирующую роль выполняет, как пр</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вило, классный руководитель. Преимущества оптимизационной модели состоят в мин</w:t>
      </w:r>
      <w:r w:rsidRPr="009319DC">
        <w:rPr>
          <w:rFonts w:ascii="Times New Roman" w:eastAsia="Calibri" w:hAnsi="Times New Roman" w:cs="Times New Roman"/>
          <w:color w:val="auto"/>
          <w:kern w:val="0"/>
          <w:sz w:val="24"/>
          <w:szCs w:val="24"/>
        </w:rPr>
        <w:t>и</w:t>
      </w:r>
      <w:r w:rsidRPr="009319DC">
        <w:rPr>
          <w:rFonts w:ascii="Times New Roman" w:eastAsia="Calibri" w:hAnsi="Times New Roman" w:cs="Times New Roman"/>
          <w:color w:val="auto"/>
          <w:kern w:val="0"/>
          <w:sz w:val="24"/>
          <w:szCs w:val="24"/>
        </w:rPr>
        <w:t>мизации финансовых расходов на внеурочную деятельность, создании единого образов</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 xml:space="preserve">тельного и методического пространства в школе, содержательном и организационном единстве всех его структурных подразделений. </w:t>
      </w:r>
    </w:p>
    <w:p w:rsidR="009319DC" w:rsidRPr="009319DC" w:rsidRDefault="009319DC" w:rsidP="008F7CB7">
      <w:p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b/>
          <w:color w:val="auto"/>
          <w:kern w:val="0"/>
          <w:sz w:val="24"/>
          <w:szCs w:val="24"/>
        </w:rPr>
        <w:t>Цель</w:t>
      </w:r>
      <w:r w:rsidRPr="009319DC">
        <w:rPr>
          <w:rFonts w:ascii="Times New Roman" w:eastAsia="Calibri" w:hAnsi="Times New Roman" w:cs="Times New Roman"/>
          <w:color w:val="auto"/>
          <w:kern w:val="0"/>
          <w:sz w:val="24"/>
          <w:szCs w:val="24"/>
        </w:rPr>
        <w:t xml:space="preserve"> внеурочной деятельности :</w:t>
      </w:r>
    </w:p>
    <w:p w:rsidR="009319DC" w:rsidRPr="009319DC" w:rsidRDefault="009319DC" w:rsidP="00637509">
      <w:pPr>
        <w:numPr>
          <w:ilvl w:val="0"/>
          <w:numId w:val="50"/>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обеспечение соответствующей возрасту адаптации ребёнка в образовател</w:t>
      </w:r>
      <w:r w:rsidRPr="009319DC">
        <w:rPr>
          <w:rFonts w:ascii="Times New Roman" w:eastAsia="Calibri" w:hAnsi="Times New Roman" w:cs="Times New Roman"/>
          <w:color w:val="auto"/>
          <w:kern w:val="0"/>
          <w:sz w:val="24"/>
          <w:szCs w:val="24"/>
        </w:rPr>
        <w:t>ь</w:t>
      </w:r>
      <w:r w:rsidRPr="009319DC">
        <w:rPr>
          <w:rFonts w:ascii="Times New Roman" w:eastAsia="Calibri" w:hAnsi="Times New Roman" w:cs="Times New Roman"/>
          <w:color w:val="auto"/>
          <w:kern w:val="0"/>
          <w:sz w:val="24"/>
          <w:szCs w:val="24"/>
        </w:rPr>
        <w:t>ной организации;</w:t>
      </w:r>
    </w:p>
    <w:p w:rsidR="009319DC" w:rsidRPr="009319DC" w:rsidRDefault="009319DC" w:rsidP="00637509">
      <w:pPr>
        <w:numPr>
          <w:ilvl w:val="0"/>
          <w:numId w:val="50"/>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создание благоприятных условий для развития ребёнка, учёт его возрастных и индивидуальных особенностей </w:t>
      </w:r>
    </w:p>
    <w:p w:rsidR="009319DC" w:rsidRPr="009319DC" w:rsidRDefault="009319DC" w:rsidP="008F7CB7">
      <w:p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b/>
          <w:color w:val="auto"/>
          <w:kern w:val="0"/>
          <w:sz w:val="24"/>
          <w:szCs w:val="24"/>
        </w:rPr>
        <w:t xml:space="preserve">Задачи </w:t>
      </w:r>
      <w:r w:rsidRPr="009319DC">
        <w:rPr>
          <w:rFonts w:ascii="Times New Roman" w:eastAsia="Calibri" w:hAnsi="Times New Roman" w:cs="Times New Roman"/>
          <w:color w:val="auto"/>
          <w:kern w:val="0"/>
          <w:sz w:val="24"/>
          <w:szCs w:val="24"/>
        </w:rPr>
        <w:t>внеурочной деятельности:</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расширение общекультурного кругозора;</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формирование позитивного восприятия ценностей общего образования и более успешного освоения его содержания;</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включение в личностно значимые творческие виды деятельности;</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формирование нравственных, духовных, эстетических ценностей;</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участие в общественно значимых делах;</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помощь в определении способностей к тем или иным видам деятельности (худ</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жественной, спортивной, технической и др.) и содействие в их реализации в тво</w:t>
      </w:r>
      <w:r w:rsidRPr="009319DC">
        <w:rPr>
          <w:rFonts w:ascii="Times New Roman" w:eastAsia="Calibri" w:hAnsi="Times New Roman" w:cs="Times New Roman"/>
          <w:color w:val="auto"/>
          <w:kern w:val="0"/>
          <w:sz w:val="24"/>
          <w:szCs w:val="24"/>
        </w:rPr>
        <w:t>р</w:t>
      </w:r>
      <w:r w:rsidRPr="009319DC">
        <w:rPr>
          <w:rFonts w:ascii="Times New Roman" w:eastAsia="Calibri" w:hAnsi="Times New Roman" w:cs="Times New Roman"/>
          <w:color w:val="auto"/>
          <w:kern w:val="0"/>
          <w:sz w:val="24"/>
          <w:szCs w:val="24"/>
        </w:rPr>
        <w:t>ческих объединениях дополнительного образования;</w:t>
      </w:r>
    </w:p>
    <w:p w:rsidR="009319DC" w:rsidRPr="009319DC" w:rsidRDefault="009319DC" w:rsidP="00637509">
      <w:pPr>
        <w:numPr>
          <w:ilvl w:val="0"/>
          <w:numId w:val="51"/>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lastRenderedPageBreak/>
        <w:t>создание пространства для межличностного общения.</w:t>
      </w:r>
    </w:p>
    <w:p w:rsidR="009319DC" w:rsidRPr="009319DC" w:rsidRDefault="009319DC" w:rsidP="008F7CB7">
      <w:pPr>
        <w:suppressAutoHyphens w:val="0"/>
        <w:spacing w:after="0" w:line="240" w:lineRule="auto"/>
        <w:ind w:left="510" w:firstLine="198"/>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Содержание занятий, предусмотренных в рамках внеурочной деятельности, фо</w:t>
      </w:r>
      <w:r w:rsidRPr="009319DC">
        <w:rPr>
          <w:rFonts w:ascii="Times New Roman" w:eastAsia="Calibri" w:hAnsi="Times New Roman" w:cs="Times New Roman"/>
          <w:color w:val="auto"/>
          <w:kern w:val="0"/>
          <w:sz w:val="24"/>
          <w:szCs w:val="24"/>
        </w:rPr>
        <w:t>р</w:t>
      </w:r>
      <w:r w:rsidRPr="009319DC">
        <w:rPr>
          <w:rFonts w:ascii="Times New Roman" w:eastAsia="Calibri" w:hAnsi="Times New Roman" w:cs="Times New Roman"/>
          <w:color w:val="auto"/>
          <w:kern w:val="0"/>
          <w:sz w:val="24"/>
          <w:szCs w:val="24"/>
        </w:rPr>
        <w:t>мируется с учётом пожеланий обучающихся и их родителей (законных представит</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лей) и реализуется посредством различных форм организации, таких, как экскурсии, кружки, секции, круглые столы, конференции, диспуты, школьные научные общес</w:t>
      </w:r>
      <w:r w:rsidRPr="009319DC">
        <w:rPr>
          <w:rFonts w:ascii="Times New Roman" w:eastAsia="Calibri" w:hAnsi="Times New Roman" w:cs="Times New Roman"/>
          <w:color w:val="auto"/>
          <w:kern w:val="0"/>
          <w:sz w:val="24"/>
          <w:szCs w:val="24"/>
        </w:rPr>
        <w:t>т</w:t>
      </w:r>
      <w:r w:rsidRPr="009319DC">
        <w:rPr>
          <w:rFonts w:ascii="Times New Roman" w:eastAsia="Calibri" w:hAnsi="Times New Roman" w:cs="Times New Roman"/>
          <w:color w:val="auto"/>
          <w:kern w:val="0"/>
          <w:sz w:val="24"/>
          <w:szCs w:val="24"/>
        </w:rPr>
        <w:t>ва, олимпиады, конкурсы, соревнования, поисковые и научные исследования, общ</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ственно полезные практики, социальное проектирование и т.д.</w:t>
      </w:r>
    </w:p>
    <w:p w:rsidR="009319DC" w:rsidRPr="009319DC" w:rsidRDefault="009319DC" w:rsidP="008F7CB7">
      <w:pPr>
        <w:suppressAutoHyphens w:val="0"/>
        <w:spacing w:after="0" w:line="240" w:lineRule="auto"/>
        <w:ind w:left="499"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Внеурочная деятельность может быть организована по видам: игровая, п</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знавательная, досугово - развлекательная деятельность (досуговое общение), пр</w:t>
      </w:r>
      <w:r w:rsidRPr="009319DC">
        <w:rPr>
          <w:rFonts w:ascii="Times New Roman" w:eastAsia="Calibri" w:hAnsi="Times New Roman" w:cs="Times New Roman"/>
          <w:color w:val="auto"/>
          <w:kern w:val="0"/>
          <w:sz w:val="24"/>
          <w:szCs w:val="24"/>
        </w:rPr>
        <w:t>о</w:t>
      </w:r>
      <w:r w:rsidRPr="009319DC">
        <w:rPr>
          <w:rFonts w:ascii="Times New Roman" w:eastAsia="Calibri" w:hAnsi="Times New Roman" w:cs="Times New Roman"/>
          <w:color w:val="auto"/>
          <w:kern w:val="0"/>
          <w:sz w:val="24"/>
          <w:szCs w:val="24"/>
        </w:rPr>
        <w:t>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w:t>
      </w:r>
      <w:r w:rsidRPr="009319DC">
        <w:rPr>
          <w:rFonts w:ascii="Times New Roman" w:eastAsia="Calibri" w:hAnsi="Times New Roman" w:cs="Times New Roman"/>
          <w:color w:val="auto"/>
          <w:kern w:val="0"/>
          <w:sz w:val="24"/>
          <w:szCs w:val="24"/>
        </w:rPr>
        <w:t>ь</w:t>
      </w:r>
      <w:r w:rsidRPr="009319DC">
        <w:rPr>
          <w:rFonts w:ascii="Times New Roman" w:eastAsia="Calibri" w:hAnsi="Times New Roman" w:cs="Times New Roman"/>
          <w:color w:val="auto"/>
          <w:kern w:val="0"/>
          <w:sz w:val="24"/>
          <w:szCs w:val="24"/>
        </w:rPr>
        <w:t>ность; туристско-краеведческая деятельность.</w:t>
      </w:r>
    </w:p>
    <w:p w:rsidR="009319DC" w:rsidRPr="009319DC" w:rsidRDefault="009319DC" w:rsidP="008F7CB7">
      <w:pPr>
        <w:suppressAutoHyphens w:val="0"/>
        <w:spacing w:after="0" w:line="240" w:lineRule="auto"/>
        <w:ind w:left="499" w:firstLine="851"/>
        <w:jc w:val="both"/>
        <w:rPr>
          <w:rFonts w:ascii="Times New Roman" w:eastAsia="Calibri" w:hAnsi="Times New Roman" w:cs="Times New Roman"/>
          <w:color w:val="auto"/>
          <w:kern w:val="0"/>
          <w:szCs w:val="24"/>
        </w:rPr>
      </w:pPr>
      <w:r w:rsidRPr="009319DC">
        <w:rPr>
          <w:rFonts w:ascii="Times New Roman" w:eastAsia="Calibri" w:hAnsi="Times New Roman" w:cs="Times New Roman"/>
          <w:color w:val="auto"/>
          <w:spacing w:val="2"/>
          <w:kern w:val="0"/>
          <w:sz w:val="24"/>
          <w:szCs w:val="28"/>
        </w:rPr>
        <w:t>В период каникул для продолжения внеуроч</w:t>
      </w:r>
      <w:r w:rsidRPr="009319DC">
        <w:rPr>
          <w:rFonts w:ascii="Times New Roman" w:eastAsia="Calibri" w:hAnsi="Times New Roman" w:cs="Times New Roman"/>
          <w:color w:val="auto"/>
          <w:kern w:val="0"/>
          <w:sz w:val="24"/>
          <w:szCs w:val="28"/>
        </w:rPr>
        <w:t>ной деятельности будут испол</w:t>
      </w:r>
      <w:r w:rsidRPr="009319DC">
        <w:rPr>
          <w:rFonts w:ascii="Times New Roman" w:eastAsia="Calibri" w:hAnsi="Times New Roman" w:cs="Times New Roman"/>
          <w:color w:val="auto"/>
          <w:kern w:val="0"/>
          <w:sz w:val="24"/>
          <w:szCs w:val="28"/>
        </w:rPr>
        <w:t>ь</w:t>
      </w:r>
      <w:r w:rsidRPr="009319DC">
        <w:rPr>
          <w:rFonts w:ascii="Times New Roman" w:eastAsia="Calibri" w:hAnsi="Times New Roman" w:cs="Times New Roman"/>
          <w:color w:val="auto"/>
          <w:kern w:val="0"/>
          <w:sz w:val="24"/>
          <w:szCs w:val="28"/>
        </w:rPr>
        <w:t>зоваться возможности летнего пришкольного лагеря</w:t>
      </w:r>
      <w:r w:rsidRPr="009319DC">
        <w:rPr>
          <w:rFonts w:ascii="Times New Roman" w:eastAsia="Calibri" w:hAnsi="Times New Roman" w:cs="Times New Roman"/>
          <w:color w:val="auto"/>
          <w:spacing w:val="2"/>
          <w:kern w:val="0"/>
          <w:sz w:val="24"/>
          <w:szCs w:val="28"/>
        </w:rPr>
        <w:t>.</w:t>
      </w:r>
    </w:p>
    <w:p w:rsidR="009319DC" w:rsidRPr="009319DC" w:rsidRDefault="009319DC" w:rsidP="008F7CB7">
      <w:pPr>
        <w:suppressAutoHyphens w:val="0"/>
        <w:spacing w:after="0" w:line="240" w:lineRule="auto"/>
        <w:ind w:left="499"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Организация внеурочной деятельности осуществляется в разновозрастных группах, в группах сменного состава. </w:t>
      </w:r>
    </w:p>
    <w:p w:rsidR="009319DC" w:rsidRPr="009319DC" w:rsidRDefault="0022355B" w:rsidP="008F7CB7">
      <w:pPr>
        <w:suppressAutoHyphens w:val="0"/>
        <w:spacing w:after="0" w:line="240" w:lineRule="auto"/>
        <w:ind w:left="510"/>
        <w:contextualSpacing/>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МБОУ СОШ с.Новонагаево</w:t>
      </w:r>
      <w:r w:rsidR="009319DC" w:rsidRPr="009319DC">
        <w:rPr>
          <w:rFonts w:ascii="Times New Roman" w:eastAsia="Calibri" w:hAnsi="Times New Roman" w:cs="Times New Roman"/>
          <w:color w:val="auto"/>
          <w:kern w:val="0"/>
          <w:sz w:val="24"/>
          <w:szCs w:val="24"/>
        </w:rPr>
        <w:t>организует свою деятельность по следующим направл</w:t>
      </w:r>
      <w:r w:rsidR="009319DC" w:rsidRPr="009319DC">
        <w:rPr>
          <w:rFonts w:ascii="Times New Roman" w:eastAsia="Calibri" w:hAnsi="Times New Roman" w:cs="Times New Roman"/>
          <w:color w:val="auto"/>
          <w:kern w:val="0"/>
          <w:sz w:val="24"/>
          <w:szCs w:val="24"/>
        </w:rPr>
        <w:t>е</w:t>
      </w:r>
      <w:r w:rsidR="009319DC" w:rsidRPr="009319DC">
        <w:rPr>
          <w:rFonts w:ascii="Times New Roman" w:eastAsia="Calibri" w:hAnsi="Times New Roman" w:cs="Times New Roman"/>
          <w:color w:val="auto"/>
          <w:kern w:val="0"/>
          <w:sz w:val="24"/>
          <w:szCs w:val="24"/>
        </w:rPr>
        <w:t>ниям развития личности:</w:t>
      </w:r>
    </w:p>
    <w:p w:rsidR="009319DC" w:rsidRPr="008F5447" w:rsidRDefault="008F5447" w:rsidP="008F7CB7">
      <w:pPr>
        <w:suppressAutoHyphens w:val="0"/>
        <w:spacing w:after="0" w:line="240" w:lineRule="auto"/>
        <w:contextualSpacing/>
        <w:rPr>
          <w:rFonts w:ascii="Times New Roman" w:eastAsia="Calibri" w:hAnsi="Times New Roman" w:cs="Times New Roman"/>
          <w:b/>
          <w:color w:val="auto"/>
          <w:kern w:val="0"/>
          <w:sz w:val="24"/>
          <w:szCs w:val="24"/>
        </w:rPr>
      </w:pPr>
      <w:r>
        <w:rPr>
          <w:rFonts w:ascii="Times New Roman" w:eastAsia="Calibri" w:hAnsi="Times New Roman" w:cs="Times New Roman"/>
          <w:color w:val="auto"/>
          <w:kern w:val="0"/>
          <w:sz w:val="24"/>
          <w:szCs w:val="24"/>
        </w:rPr>
        <w:t>-  общеинтеллектуальное.</w:t>
      </w:r>
    </w:p>
    <w:p w:rsidR="008F5447" w:rsidRDefault="008F5447" w:rsidP="008F7CB7">
      <w:pPr>
        <w:suppressAutoHyphens w:val="0"/>
        <w:spacing w:after="0" w:line="240" w:lineRule="auto"/>
        <w:ind w:firstLine="851"/>
        <w:jc w:val="center"/>
        <w:rPr>
          <w:rFonts w:ascii="Times New Roman" w:eastAsia="Calibri" w:hAnsi="Times New Roman" w:cs="Times New Roman"/>
          <w:b/>
          <w:color w:val="auto"/>
          <w:kern w:val="0"/>
          <w:sz w:val="24"/>
          <w:szCs w:val="24"/>
        </w:rPr>
      </w:pPr>
    </w:p>
    <w:p w:rsidR="009319DC" w:rsidRPr="009319DC" w:rsidRDefault="009319DC" w:rsidP="009319DC">
      <w:pPr>
        <w:suppressAutoHyphens w:val="0"/>
        <w:spacing w:after="0" w:line="240" w:lineRule="auto"/>
        <w:ind w:firstLine="851"/>
        <w:jc w:val="center"/>
        <w:rPr>
          <w:rFonts w:ascii="Times New Roman" w:eastAsia="Calibri" w:hAnsi="Times New Roman" w:cs="Times New Roman"/>
          <w:b/>
          <w:color w:val="auto"/>
          <w:kern w:val="0"/>
          <w:sz w:val="24"/>
          <w:szCs w:val="24"/>
        </w:rPr>
      </w:pPr>
      <w:r w:rsidRPr="009319DC">
        <w:rPr>
          <w:rFonts w:ascii="Times New Roman" w:eastAsia="Calibri" w:hAnsi="Times New Roman" w:cs="Times New Roman"/>
          <w:b/>
          <w:color w:val="auto"/>
          <w:kern w:val="0"/>
          <w:sz w:val="24"/>
          <w:szCs w:val="24"/>
        </w:rPr>
        <w:t xml:space="preserve">Общеинтеллектуальное направление. </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Основными задачами являются:</w:t>
      </w:r>
    </w:p>
    <w:p w:rsidR="009319DC" w:rsidRPr="009319DC" w:rsidRDefault="009319DC" w:rsidP="00637509">
      <w:pPr>
        <w:numPr>
          <w:ilvl w:val="0"/>
          <w:numId w:val="4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формирование навыков научно-интеллектуального труда; </w:t>
      </w:r>
    </w:p>
    <w:p w:rsidR="009319DC" w:rsidRPr="009319DC" w:rsidRDefault="009319DC" w:rsidP="00637509">
      <w:pPr>
        <w:numPr>
          <w:ilvl w:val="0"/>
          <w:numId w:val="4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развитие культуры логического и алгоритмического мышления, воображения;</w:t>
      </w:r>
    </w:p>
    <w:p w:rsidR="009319DC" w:rsidRPr="009319DC" w:rsidRDefault="009319DC" w:rsidP="00637509">
      <w:pPr>
        <w:numPr>
          <w:ilvl w:val="0"/>
          <w:numId w:val="4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формирование первоначального опыта практической преобразовательной деятел</w:t>
      </w:r>
      <w:r w:rsidRPr="009319DC">
        <w:rPr>
          <w:rFonts w:ascii="Times New Roman" w:eastAsia="Calibri" w:hAnsi="Times New Roman" w:cs="Times New Roman"/>
          <w:color w:val="auto"/>
          <w:kern w:val="0"/>
          <w:sz w:val="24"/>
          <w:szCs w:val="24"/>
        </w:rPr>
        <w:t>ь</w:t>
      </w:r>
      <w:r w:rsidRPr="009319DC">
        <w:rPr>
          <w:rFonts w:ascii="Times New Roman" w:eastAsia="Calibri" w:hAnsi="Times New Roman" w:cs="Times New Roman"/>
          <w:color w:val="auto"/>
          <w:kern w:val="0"/>
          <w:sz w:val="24"/>
          <w:szCs w:val="24"/>
        </w:rPr>
        <w:t>ности;</w:t>
      </w:r>
    </w:p>
    <w:p w:rsidR="009319DC" w:rsidRPr="009319DC" w:rsidRDefault="009319DC" w:rsidP="00637509">
      <w:pPr>
        <w:numPr>
          <w:ilvl w:val="0"/>
          <w:numId w:val="45"/>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овладение навыками универсальных учебных действий обучающихся на ступени начального общего образования;</w:t>
      </w:r>
    </w:p>
    <w:p w:rsidR="009319DC" w:rsidRPr="009319DC" w:rsidRDefault="009319DC" w:rsidP="00637509">
      <w:pPr>
        <w:numPr>
          <w:ilvl w:val="0"/>
          <w:numId w:val="43"/>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формирование представлений о проектном  обучении как ведущем способе уче</w:t>
      </w:r>
      <w:r w:rsidRPr="009319DC">
        <w:rPr>
          <w:rFonts w:ascii="Times New Roman" w:eastAsia="Calibri" w:hAnsi="Times New Roman" w:cs="Times New Roman"/>
          <w:color w:val="auto"/>
          <w:kern w:val="0"/>
          <w:sz w:val="24"/>
          <w:szCs w:val="24"/>
        </w:rPr>
        <w:t>б</w:t>
      </w:r>
      <w:r w:rsidRPr="009319DC">
        <w:rPr>
          <w:rFonts w:ascii="Times New Roman" w:eastAsia="Calibri" w:hAnsi="Times New Roman" w:cs="Times New Roman"/>
          <w:color w:val="auto"/>
          <w:kern w:val="0"/>
          <w:sz w:val="24"/>
          <w:szCs w:val="24"/>
        </w:rPr>
        <w:t>ной деятельности;</w:t>
      </w:r>
    </w:p>
    <w:p w:rsidR="009319DC" w:rsidRPr="009319DC" w:rsidRDefault="009319DC" w:rsidP="00637509">
      <w:pPr>
        <w:numPr>
          <w:ilvl w:val="0"/>
          <w:numId w:val="43"/>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обучение специальным знаниям, необходимым для проведения самостоятельных проектов и исследований;</w:t>
      </w:r>
    </w:p>
    <w:p w:rsidR="009319DC" w:rsidRPr="009319DC" w:rsidRDefault="009319DC" w:rsidP="00637509">
      <w:pPr>
        <w:numPr>
          <w:ilvl w:val="0"/>
          <w:numId w:val="43"/>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формирование и развитие умений и навыков исследовательского поиска;</w:t>
      </w:r>
    </w:p>
    <w:p w:rsidR="009319DC" w:rsidRPr="009319DC" w:rsidRDefault="009319DC" w:rsidP="009319DC">
      <w:pPr>
        <w:suppressAutoHyphens w:val="0"/>
        <w:spacing w:after="0" w:line="240" w:lineRule="auto"/>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развитие познавательных потребностей и способностей, креативности.</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По итогам работы в данном направлении проводятся конкурсы, выставки, защита проектов и их демонстрация.</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урочной деятельности, реализует индивидуальный подход в процессе внеурочной де</w:t>
      </w:r>
      <w:r w:rsidRPr="009319DC">
        <w:rPr>
          <w:rFonts w:ascii="Times New Roman" w:eastAsia="Calibri" w:hAnsi="Times New Roman" w:cs="Times New Roman"/>
          <w:color w:val="auto"/>
          <w:kern w:val="0"/>
          <w:sz w:val="24"/>
          <w:szCs w:val="24"/>
        </w:rPr>
        <w:t>я</w:t>
      </w:r>
      <w:r w:rsidRPr="009319DC">
        <w:rPr>
          <w:rFonts w:ascii="Times New Roman" w:eastAsia="Calibri" w:hAnsi="Times New Roman" w:cs="Times New Roman"/>
          <w:color w:val="auto"/>
          <w:kern w:val="0"/>
          <w:sz w:val="24"/>
          <w:szCs w:val="24"/>
        </w:rPr>
        <w:t>тельности, позволяя обучающимся раскрыть свои творческие способности и интересы.</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Таким образом, план</w:t>
      </w:r>
      <w:r w:rsidR="008F5447">
        <w:rPr>
          <w:rFonts w:ascii="Times New Roman" w:eastAsia="Calibri" w:hAnsi="Times New Roman" w:cs="Times New Roman"/>
          <w:color w:val="auto"/>
          <w:kern w:val="0"/>
          <w:sz w:val="24"/>
          <w:szCs w:val="24"/>
        </w:rPr>
        <w:t xml:space="preserve"> внеурочной деятельности на 2016</w:t>
      </w:r>
      <w:r w:rsidRPr="009319DC">
        <w:rPr>
          <w:rFonts w:ascii="Times New Roman" w:eastAsia="Calibri" w:hAnsi="Times New Roman" w:cs="Times New Roman"/>
          <w:color w:val="auto"/>
          <w:kern w:val="0"/>
          <w:sz w:val="24"/>
          <w:szCs w:val="24"/>
        </w:rPr>
        <w:t>-201</w:t>
      </w:r>
      <w:r w:rsidR="008F5447">
        <w:rPr>
          <w:rFonts w:ascii="Times New Roman" w:eastAsia="Calibri" w:hAnsi="Times New Roman" w:cs="Times New Roman"/>
          <w:color w:val="auto"/>
          <w:kern w:val="0"/>
          <w:sz w:val="24"/>
          <w:szCs w:val="24"/>
        </w:rPr>
        <w:t>7</w:t>
      </w:r>
      <w:r w:rsidRPr="009319DC">
        <w:rPr>
          <w:rFonts w:ascii="Times New Roman" w:eastAsia="Calibri" w:hAnsi="Times New Roman" w:cs="Times New Roman"/>
          <w:color w:val="auto"/>
          <w:kern w:val="0"/>
          <w:sz w:val="24"/>
          <w:szCs w:val="24"/>
        </w:rPr>
        <w:t xml:space="preserve"> учебный год создаёт условия для повышения качества образования, обеспечивает развитие личности обуча</w:t>
      </w:r>
      <w:r w:rsidRPr="009319DC">
        <w:rPr>
          <w:rFonts w:ascii="Times New Roman" w:eastAsia="Calibri" w:hAnsi="Times New Roman" w:cs="Times New Roman"/>
          <w:color w:val="auto"/>
          <w:kern w:val="0"/>
          <w:sz w:val="24"/>
          <w:szCs w:val="24"/>
        </w:rPr>
        <w:t>ю</w:t>
      </w:r>
      <w:r w:rsidRPr="009319DC">
        <w:rPr>
          <w:rFonts w:ascii="Times New Roman" w:eastAsia="Calibri" w:hAnsi="Times New Roman" w:cs="Times New Roman"/>
          <w:color w:val="auto"/>
          <w:kern w:val="0"/>
          <w:sz w:val="24"/>
          <w:szCs w:val="24"/>
        </w:rPr>
        <w:t>щихся, способствует самоопределению обучающихся в выборе дальнейшего профиля обучения с учетом возможностей педагогического коллектива.</w:t>
      </w:r>
    </w:p>
    <w:p w:rsidR="009319DC" w:rsidRPr="009319DC" w:rsidRDefault="009319DC" w:rsidP="009319DC">
      <w:pPr>
        <w:suppressAutoHyphens w:val="0"/>
        <w:spacing w:after="0" w:line="240" w:lineRule="auto"/>
        <w:rPr>
          <w:rFonts w:ascii="Times New Roman" w:eastAsia="Calibri" w:hAnsi="Times New Roman" w:cs="Times New Roman"/>
          <w:color w:val="auto"/>
          <w:kern w:val="0"/>
          <w:sz w:val="24"/>
          <w:szCs w:val="24"/>
        </w:rPr>
      </w:pPr>
      <w:r w:rsidRPr="008F7CB7">
        <w:rPr>
          <w:rFonts w:ascii="Times New Roman" w:eastAsia="Calibri" w:hAnsi="Times New Roman" w:cs="Times New Roman"/>
          <w:b/>
          <w:color w:val="auto"/>
          <w:kern w:val="0"/>
          <w:sz w:val="24"/>
          <w:szCs w:val="24"/>
        </w:rPr>
        <w:t xml:space="preserve"> Режим организации внеурочной деятельности</w:t>
      </w:r>
      <w:r w:rsidRPr="009319DC">
        <w:rPr>
          <w:rFonts w:ascii="Times New Roman" w:eastAsia="Calibri" w:hAnsi="Times New Roman" w:cs="Times New Roman"/>
          <w:color w:val="auto"/>
          <w:kern w:val="0"/>
          <w:sz w:val="24"/>
          <w:szCs w:val="24"/>
        </w:rPr>
        <w:t>.</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w:t>
      </w:r>
      <w:r w:rsidRPr="009319DC">
        <w:rPr>
          <w:rFonts w:ascii="Times New Roman" w:eastAsia="Calibri" w:hAnsi="Times New Roman" w:cs="Times New Roman"/>
          <w:color w:val="auto"/>
          <w:kern w:val="0"/>
          <w:sz w:val="24"/>
          <w:szCs w:val="24"/>
        </w:rPr>
        <w:t>я</w:t>
      </w:r>
      <w:r w:rsidRPr="009319DC">
        <w:rPr>
          <w:rFonts w:ascii="Times New Roman" w:eastAsia="Calibri" w:hAnsi="Times New Roman" w:cs="Times New Roman"/>
          <w:color w:val="auto"/>
          <w:kern w:val="0"/>
          <w:sz w:val="24"/>
          <w:szCs w:val="24"/>
        </w:rPr>
        <w:t>ется дифференцированный подход с учетом возраста детей и этапов их подготовки, чер</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дованием различных видов деятельности (мыслительной, двигательной).</w:t>
      </w:r>
    </w:p>
    <w:p w:rsidR="009319DC" w:rsidRPr="009319DC" w:rsidRDefault="009319DC" w:rsidP="009319DC">
      <w:pPr>
        <w:suppressAutoHyphens w:val="0"/>
        <w:spacing w:after="0" w:line="240" w:lineRule="auto"/>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Расписание занятий включает в себя следующие нормативы:</w:t>
      </w:r>
    </w:p>
    <w:p w:rsidR="009319DC" w:rsidRPr="009319DC" w:rsidRDefault="009319DC" w:rsidP="00637509">
      <w:pPr>
        <w:numPr>
          <w:ilvl w:val="0"/>
          <w:numId w:val="5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недельную (максимальную) нагрузку на обучающихся;</w:t>
      </w:r>
    </w:p>
    <w:p w:rsidR="009319DC" w:rsidRPr="009319DC" w:rsidRDefault="009319DC" w:rsidP="00637509">
      <w:pPr>
        <w:numPr>
          <w:ilvl w:val="0"/>
          <w:numId w:val="5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lastRenderedPageBreak/>
        <w:t>недельное количество часов на реализацию программ по каждому направлению развития личности;</w:t>
      </w:r>
    </w:p>
    <w:p w:rsidR="009319DC" w:rsidRPr="009319DC" w:rsidRDefault="009319DC" w:rsidP="00637509">
      <w:pPr>
        <w:numPr>
          <w:ilvl w:val="0"/>
          <w:numId w:val="54"/>
        </w:numPr>
        <w:suppressAutoHyphens w:val="0"/>
        <w:spacing w:after="0" w:line="240" w:lineRule="auto"/>
        <w:contextualSpacing/>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количество групп по направлениям.</w:t>
      </w:r>
    </w:p>
    <w:p w:rsidR="009319DC" w:rsidRPr="009319DC" w:rsidRDefault="009319DC" w:rsidP="009319DC">
      <w:pPr>
        <w:suppressAutoHyphens w:val="0"/>
        <w:spacing w:after="0" w:line="240" w:lineRule="auto"/>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Продолжительность учебного года составляет:</w:t>
      </w:r>
    </w:p>
    <w:p w:rsidR="009319DC" w:rsidRPr="009319DC" w:rsidRDefault="00653C43" w:rsidP="009319DC">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1 класс – 33</w:t>
      </w:r>
      <w:r w:rsidR="009319DC" w:rsidRPr="009319DC">
        <w:rPr>
          <w:rFonts w:ascii="Times New Roman" w:eastAsia="Calibri" w:hAnsi="Times New Roman" w:cs="Times New Roman"/>
          <w:color w:val="auto"/>
          <w:kern w:val="0"/>
          <w:sz w:val="24"/>
          <w:szCs w:val="24"/>
        </w:rPr>
        <w:t xml:space="preserve"> недели;</w:t>
      </w:r>
    </w:p>
    <w:p w:rsidR="009319DC" w:rsidRPr="009319DC" w:rsidRDefault="008F5447" w:rsidP="009319DC">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2-4 класс</w:t>
      </w:r>
      <w:r w:rsidR="00653C43">
        <w:rPr>
          <w:rFonts w:ascii="Times New Roman" w:eastAsia="Calibri" w:hAnsi="Times New Roman" w:cs="Times New Roman"/>
          <w:color w:val="auto"/>
          <w:kern w:val="0"/>
          <w:sz w:val="24"/>
          <w:szCs w:val="24"/>
        </w:rPr>
        <w:t>ы - 34</w:t>
      </w:r>
      <w:r w:rsidR="009319DC" w:rsidRPr="009319DC">
        <w:rPr>
          <w:rFonts w:ascii="Times New Roman" w:eastAsia="Calibri" w:hAnsi="Times New Roman" w:cs="Times New Roman"/>
          <w:color w:val="auto"/>
          <w:kern w:val="0"/>
          <w:sz w:val="24"/>
          <w:szCs w:val="24"/>
        </w:rPr>
        <w:t xml:space="preserve"> недели.</w:t>
      </w:r>
    </w:p>
    <w:p w:rsidR="009319DC" w:rsidRPr="009319DC" w:rsidRDefault="009319DC" w:rsidP="009319DC">
      <w:pPr>
        <w:suppressAutoHyphens w:val="0"/>
        <w:spacing w:after="0" w:line="240" w:lineRule="auto"/>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Продолжительность учебной недели:</w:t>
      </w:r>
    </w:p>
    <w:p w:rsidR="009319DC" w:rsidRPr="009319DC" w:rsidRDefault="009319DC" w:rsidP="009319DC">
      <w:pPr>
        <w:suppressAutoHyphens w:val="0"/>
        <w:spacing w:after="0" w:line="240" w:lineRule="auto"/>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1 класс – 5 дней;</w:t>
      </w:r>
    </w:p>
    <w:p w:rsidR="009319DC" w:rsidRPr="009319DC" w:rsidRDefault="00F60E12" w:rsidP="009319DC">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2-4 классы – 5</w:t>
      </w:r>
      <w:r w:rsidR="009319DC" w:rsidRPr="009319DC">
        <w:rPr>
          <w:rFonts w:ascii="Times New Roman" w:eastAsia="Calibri" w:hAnsi="Times New Roman" w:cs="Times New Roman"/>
          <w:color w:val="auto"/>
          <w:kern w:val="0"/>
          <w:sz w:val="24"/>
          <w:szCs w:val="24"/>
        </w:rPr>
        <w:t xml:space="preserve"> дней.</w:t>
      </w:r>
    </w:p>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Обязательная (максимальная) нагрузка внеурочной деятельности обуча</w:t>
      </w:r>
      <w:r w:rsidR="008F5447">
        <w:rPr>
          <w:rFonts w:ascii="Times New Roman" w:eastAsia="Calibri" w:hAnsi="Times New Roman" w:cs="Times New Roman"/>
          <w:color w:val="auto"/>
          <w:kern w:val="0"/>
          <w:sz w:val="24"/>
          <w:szCs w:val="24"/>
        </w:rPr>
        <w:t>ющихся в МБОУ</w:t>
      </w:r>
      <w:r w:rsidR="00653C43">
        <w:rPr>
          <w:rFonts w:ascii="Times New Roman" w:eastAsia="Calibri" w:hAnsi="Times New Roman" w:cs="Times New Roman"/>
          <w:color w:val="auto"/>
          <w:kern w:val="0"/>
          <w:sz w:val="24"/>
          <w:szCs w:val="24"/>
        </w:rPr>
        <w:t xml:space="preserve"> С</w:t>
      </w:r>
      <w:r w:rsidRPr="009319DC">
        <w:rPr>
          <w:rFonts w:ascii="Times New Roman" w:eastAsia="Calibri" w:hAnsi="Times New Roman" w:cs="Times New Roman"/>
          <w:color w:val="auto"/>
          <w:kern w:val="0"/>
          <w:sz w:val="24"/>
          <w:szCs w:val="24"/>
        </w:rPr>
        <w:t xml:space="preserve">ОШ  </w:t>
      </w:r>
      <w:r w:rsidR="008F5447">
        <w:rPr>
          <w:rFonts w:ascii="Times New Roman" w:eastAsia="Calibri" w:hAnsi="Times New Roman" w:cs="Times New Roman"/>
          <w:color w:val="auto"/>
          <w:kern w:val="0"/>
          <w:sz w:val="24"/>
          <w:szCs w:val="24"/>
        </w:rPr>
        <w:t>с.</w:t>
      </w:r>
      <w:r w:rsidR="009516DF">
        <w:rPr>
          <w:rFonts w:ascii="Times New Roman" w:eastAsia="Calibri" w:hAnsi="Times New Roman" w:cs="Times New Roman"/>
          <w:color w:val="auto"/>
          <w:kern w:val="0"/>
          <w:sz w:val="24"/>
          <w:szCs w:val="24"/>
        </w:rPr>
        <w:t>Новонагаево не</w:t>
      </w:r>
      <w:r w:rsidRPr="009319DC">
        <w:rPr>
          <w:rFonts w:ascii="Times New Roman" w:eastAsia="Calibri" w:hAnsi="Times New Roman" w:cs="Times New Roman"/>
          <w:color w:val="auto"/>
          <w:kern w:val="0"/>
          <w:sz w:val="24"/>
          <w:szCs w:val="24"/>
        </w:rPr>
        <w:t xml:space="preserve"> должна превышать предельно допустимую:</w:t>
      </w:r>
    </w:p>
    <w:tbl>
      <w:tblPr>
        <w:tblStyle w:val="62"/>
        <w:tblW w:w="0" w:type="auto"/>
        <w:jc w:val="center"/>
        <w:tblLook w:val="04A0"/>
      </w:tblPr>
      <w:tblGrid>
        <w:gridCol w:w="4785"/>
        <w:gridCol w:w="4786"/>
      </w:tblGrid>
      <w:tr w:rsidR="009319DC" w:rsidRPr="009319DC" w:rsidTr="009319DC">
        <w:trPr>
          <w:jc w:val="center"/>
        </w:trPr>
        <w:tc>
          <w:tcPr>
            <w:tcW w:w="4785" w:type="dxa"/>
          </w:tcPr>
          <w:p w:rsidR="009319DC" w:rsidRPr="009319DC" w:rsidRDefault="009319DC" w:rsidP="009319DC">
            <w:pPr>
              <w:suppressAutoHyphens w:val="0"/>
              <w:spacing w:after="0"/>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 xml:space="preserve">Классы </w:t>
            </w:r>
          </w:p>
        </w:tc>
        <w:tc>
          <w:tcPr>
            <w:tcW w:w="4786" w:type="dxa"/>
          </w:tcPr>
          <w:p w:rsidR="009319DC" w:rsidRPr="009319DC" w:rsidRDefault="009319DC" w:rsidP="009319DC">
            <w:pPr>
              <w:suppressAutoHyphens w:val="0"/>
              <w:spacing w:after="0"/>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возможная нагрузка в неделю</w:t>
            </w:r>
          </w:p>
        </w:tc>
      </w:tr>
      <w:tr w:rsidR="009319DC" w:rsidRPr="009319DC" w:rsidTr="009319DC">
        <w:trPr>
          <w:jc w:val="center"/>
        </w:trPr>
        <w:tc>
          <w:tcPr>
            <w:tcW w:w="4785" w:type="dxa"/>
          </w:tcPr>
          <w:p w:rsidR="009319DC" w:rsidRPr="009319DC" w:rsidRDefault="009319DC" w:rsidP="009319DC">
            <w:pPr>
              <w:suppressAutoHyphens w:val="0"/>
              <w:spacing w:after="0"/>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1-4 классы</w:t>
            </w:r>
          </w:p>
        </w:tc>
        <w:tc>
          <w:tcPr>
            <w:tcW w:w="4786" w:type="dxa"/>
          </w:tcPr>
          <w:p w:rsidR="009319DC" w:rsidRPr="009319DC" w:rsidRDefault="009319DC" w:rsidP="009319DC">
            <w:pPr>
              <w:suppressAutoHyphens w:val="0"/>
              <w:spacing w:after="0"/>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до 10 часов</w:t>
            </w:r>
          </w:p>
        </w:tc>
      </w:tr>
    </w:tbl>
    <w:p w:rsidR="009319DC" w:rsidRPr="009319DC" w:rsidRDefault="009319DC" w:rsidP="009319DC">
      <w:pPr>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w:t>
      </w:r>
      <w:r w:rsidRPr="009319DC">
        <w:rPr>
          <w:rFonts w:ascii="Times New Roman" w:eastAsia="Calibri" w:hAnsi="Times New Roman" w:cs="Times New Roman"/>
          <w:color w:val="auto"/>
          <w:kern w:val="0"/>
          <w:sz w:val="24"/>
          <w:szCs w:val="24"/>
        </w:rPr>
        <w:t>а</w:t>
      </w:r>
      <w:r w:rsidRPr="009319DC">
        <w:rPr>
          <w:rFonts w:ascii="Times New Roman" w:eastAsia="Calibri" w:hAnsi="Times New Roman" w:cs="Times New Roman"/>
          <w:color w:val="auto"/>
          <w:kern w:val="0"/>
          <w:sz w:val="24"/>
          <w:szCs w:val="24"/>
        </w:rPr>
        <w:t>низуется перерыв не менее 45 минут для отдыха детей (динамическая пауза).</w:t>
      </w:r>
    </w:p>
    <w:p w:rsidR="00DA45F6" w:rsidRPr="00DB7145" w:rsidRDefault="009319DC" w:rsidP="00DB7145">
      <w:pPr>
        <w:tabs>
          <w:tab w:val="left" w:pos="5670"/>
        </w:tabs>
        <w:suppressAutoHyphens w:val="0"/>
        <w:spacing w:after="0" w:line="240" w:lineRule="auto"/>
        <w:ind w:firstLine="851"/>
        <w:jc w:val="both"/>
        <w:rPr>
          <w:rFonts w:ascii="Times New Roman" w:eastAsia="Calibri" w:hAnsi="Times New Roman" w:cs="Times New Roman"/>
          <w:color w:val="auto"/>
          <w:kern w:val="0"/>
          <w:sz w:val="24"/>
          <w:szCs w:val="24"/>
        </w:rPr>
      </w:pPr>
      <w:r w:rsidRPr="009319DC">
        <w:rPr>
          <w:rFonts w:ascii="Times New Roman" w:eastAsia="Calibri" w:hAnsi="Times New Roman" w:cs="Times New Roman"/>
          <w:color w:val="auto"/>
          <w:kern w:val="0"/>
          <w:sz w:val="24"/>
          <w:szCs w:val="24"/>
        </w:rPr>
        <w:t>Наполняемость групп осуществляется в зависимости от направлений и форм вн</w:t>
      </w:r>
      <w:r w:rsidRPr="009319DC">
        <w:rPr>
          <w:rFonts w:ascii="Times New Roman" w:eastAsia="Calibri" w:hAnsi="Times New Roman" w:cs="Times New Roman"/>
          <w:color w:val="auto"/>
          <w:kern w:val="0"/>
          <w:sz w:val="24"/>
          <w:szCs w:val="24"/>
        </w:rPr>
        <w:t>е</w:t>
      </w:r>
      <w:r w:rsidRPr="009319DC">
        <w:rPr>
          <w:rFonts w:ascii="Times New Roman" w:eastAsia="Calibri" w:hAnsi="Times New Roman" w:cs="Times New Roman"/>
          <w:color w:val="auto"/>
          <w:kern w:val="0"/>
          <w:sz w:val="24"/>
          <w:szCs w:val="24"/>
        </w:rPr>
        <w:t>урочной деятельности. Занятия проводятся как в отдельном классе, так и в классе - ко</w:t>
      </w:r>
      <w:r w:rsidRPr="009319DC">
        <w:rPr>
          <w:rFonts w:ascii="Times New Roman" w:eastAsia="Calibri" w:hAnsi="Times New Roman" w:cs="Times New Roman"/>
          <w:color w:val="auto"/>
          <w:kern w:val="0"/>
          <w:sz w:val="24"/>
          <w:szCs w:val="24"/>
        </w:rPr>
        <w:t>м</w:t>
      </w:r>
      <w:r w:rsidRPr="009319DC">
        <w:rPr>
          <w:rFonts w:ascii="Times New Roman" w:eastAsia="Calibri" w:hAnsi="Times New Roman" w:cs="Times New Roman"/>
          <w:color w:val="auto"/>
          <w:kern w:val="0"/>
          <w:sz w:val="24"/>
          <w:szCs w:val="24"/>
        </w:rPr>
        <w:t>плекте в соответствие с утвержденной программой.</w:t>
      </w:r>
    </w:p>
    <w:p w:rsidR="00C23E36" w:rsidRPr="00AE79F5" w:rsidRDefault="00C23E36" w:rsidP="00C23E36">
      <w:pPr>
        <w:pStyle w:val="Default"/>
        <w:jc w:val="center"/>
      </w:pPr>
      <w:r w:rsidRPr="00AE79F5">
        <w:rPr>
          <w:b/>
          <w:bCs/>
        </w:rPr>
        <w:t>для 1-4 классов, реализующих ФГОС НОО</w:t>
      </w:r>
    </w:p>
    <w:p w:rsidR="00C23E36" w:rsidRDefault="00C23E36" w:rsidP="00C23E36">
      <w:pPr>
        <w:pStyle w:val="15"/>
        <w:jc w:val="center"/>
        <w:rPr>
          <w:rFonts w:ascii="Times New Roman" w:hAnsi="Times New Roman" w:cs="Times New Roman"/>
          <w:bCs/>
          <w:sz w:val="24"/>
          <w:szCs w:val="24"/>
        </w:rPr>
      </w:pPr>
      <w:r>
        <w:rPr>
          <w:rFonts w:ascii="Times New Roman" w:hAnsi="Times New Roman" w:cs="Times New Roman"/>
          <w:b/>
          <w:bCs/>
          <w:sz w:val="24"/>
          <w:szCs w:val="24"/>
        </w:rPr>
        <w:t>на 2020-2021</w:t>
      </w:r>
      <w:r w:rsidRPr="00AE79F5">
        <w:rPr>
          <w:rFonts w:ascii="Times New Roman" w:hAnsi="Times New Roman" w:cs="Times New Roman"/>
          <w:b/>
          <w:bCs/>
          <w:sz w:val="24"/>
          <w:szCs w:val="24"/>
        </w:rPr>
        <w:t xml:space="preserve"> учебный го</w:t>
      </w:r>
      <w:r>
        <w:rPr>
          <w:rFonts w:ascii="Times New Roman" w:hAnsi="Times New Roman" w:cs="Times New Roman"/>
          <w:b/>
          <w:bCs/>
          <w:sz w:val="24"/>
          <w:szCs w:val="24"/>
        </w:rPr>
        <w:t>д</w:t>
      </w:r>
    </w:p>
    <w:p w:rsidR="00C23E36" w:rsidRDefault="00C23E36" w:rsidP="00C23E36">
      <w:pPr>
        <w:pStyle w:val="15"/>
        <w:jc w:val="center"/>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0"/>
        <w:gridCol w:w="1829"/>
        <w:gridCol w:w="848"/>
        <w:gridCol w:w="1011"/>
        <w:gridCol w:w="1112"/>
        <w:gridCol w:w="1011"/>
        <w:gridCol w:w="1115"/>
      </w:tblGrid>
      <w:tr w:rsidR="00C23E36" w:rsidTr="00AE0DD9">
        <w:trPr>
          <w:trHeight w:val="225"/>
        </w:trPr>
        <w:tc>
          <w:tcPr>
            <w:tcW w:w="2650" w:type="dxa"/>
            <w:vMerge w:val="restart"/>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Направление развития</w:t>
            </w:r>
          </w:p>
        </w:tc>
        <w:tc>
          <w:tcPr>
            <w:tcW w:w="1631" w:type="dxa"/>
            <w:vMerge w:val="restart"/>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Название курса</w:t>
            </w:r>
          </w:p>
        </w:tc>
        <w:tc>
          <w:tcPr>
            <w:tcW w:w="4789" w:type="dxa"/>
            <w:gridSpan w:val="4"/>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КЛАССЫ</w:t>
            </w:r>
          </w:p>
        </w:tc>
        <w:tc>
          <w:tcPr>
            <w:tcW w:w="1209" w:type="dxa"/>
            <w:vMerge w:val="restart"/>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Всего</w:t>
            </w:r>
          </w:p>
        </w:tc>
      </w:tr>
      <w:tr w:rsidR="00C23E36" w:rsidTr="00AE0DD9">
        <w:trPr>
          <w:trHeight w:val="330"/>
        </w:trPr>
        <w:tc>
          <w:tcPr>
            <w:tcW w:w="2650" w:type="dxa"/>
            <w:vMerge/>
          </w:tcPr>
          <w:p w:rsidR="00C23E36" w:rsidRPr="00A52C64" w:rsidRDefault="00C23E36" w:rsidP="00AE0DD9">
            <w:pPr>
              <w:pStyle w:val="15"/>
              <w:jc w:val="center"/>
              <w:rPr>
                <w:rFonts w:ascii="Times New Roman" w:hAnsi="Times New Roman" w:cs="Times New Roman"/>
                <w:bCs/>
                <w:sz w:val="24"/>
                <w:szCs w:val="24"/>
              </w:rPr>
            </w:pPr>
          </w:p>
        </w:tc>
        <w:tc>
          <w:tcPr>
            <w:tcW w:w="1631" w:type="dxa"/>
            <w:vMerge/>
          </w:tcPr>
          <w:p w:rsidR="00C23E36" w:rsidRPr="00A52C64" w:rsidRDefault="00C23E36" w:rsidP="00AE0DD9">
            <w:pPr>
              <w:pStyle w:val="15"/>
              <w:jc w:val="center"/>
              <w:rPr>
                <w:rFonts w:ascii="Times New Roman" w:hAnsi="Times New Roman" w:cs="Times New Roman"/>
                <w:bCs/>
                <w:sz w:val="24"/>
                <w:szCs w:val="24"/>
              </w:rPr>
            </w:pPr>
          </w:p>
        </w:tc>
        <w:tc>
          <w:tcPr>
            <w:tcW w:w="1006"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1</w:t>
            </w:r>
          </w:p>
        </w:tc>
        <w:tc>
          <w:tcPr>
            <w:tcW w:w="1217"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2</w:t>
            </w:r>
          </w:p>
        </w:tc>
        <w:tc>
          <w:tcPr>
            <w:tcW w:w="1349"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3</w:t>
            </w:r>
          </w:p>
        </w:tc>
        <w:tc>
          <w:tcPr>
            <w:tcW w:w="1217"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4</w:t>
            </w:r>
          </w:p>
        </w:tc>
        <w:tc>
          <w:tcPr>
            <w:tcW w:w="1209" w:type="dxa"/>
            <w:vMerge/>
          </w:tcPr>
          <w:p w:rsidR="00C23E36" w:rsidRPr="00A52C64" w:rsidRDefault="00C23E36" w:rsidP="00AE0DD9">
            <w:pPr>
              <w:pStyle w:val="15"/>
              <w:jc w:val="center"/>
              <w:rPr>
                <w:rFonts w:ascii="Times New Roman" w:hAnsi="Times New Roman" w:cs="Times New Roman"/>
                <w:bCs/>
                <w:sz w:val="24"/>
                <w:szCs w:val="24"/>
              </w:rPr>
            </w:pPr>
          </w:p>
        </w:tc>
      </w:tr>
      <w:tr w:rsidR="00C23E36" w:rsidTr="00AE0DD9">
        <w:tc>
          <w:tcPr>
            <w:tcW w:w="2650"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Общеинтеллектуальное</w:t>
            </w:r>
          </w:p>
        </w:tc>
        <w:tc>
          <w:tcPr>
            <w:tcW w:w="1631" w:type="dxa"/>
          </w:tcPr>
          <w:p w:rsidR="00C23E36"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«Русское сл</w:t>
            </w:r>
            <w:r>
              <w:rPr>
                <w:rFonts w:ascii="Times New Roman" w:hAnsi="Times New Roman" w:cs="Times New Roman"/>
                <w:bCs/>
                <w:sz w:val="24"/>
                <w:szCs w:val="24"/>
              </w:rPr>
              <w:t>о</w:t>
            </w:r>
            <w:r>
              <w:rPr>
                <w:rFonts w:ascii="Times New Roman" w:hAnsi="Times New Roman" w:cs="Times New Roman"/>
                <w:bCs/>
                <w:sz w:val="24"/>
                <w:szCs w:val="24"/>
              </w:rPr>
              <w:t>во</w:t>
            </w:r>
            <w:r w:rsidRPr="00A52C64">
              <w:rPr>
                <w:rFonts w:ascii="Times New Roman" w:hAnsi="Times New Roman" w:cs="Times New Roman"/>
                <w:bCs/>
                <w:sz w:val="24"/>
                <w:szCs w:val="24"/>
              </w:rPr>
              <w:t>»</w:t>
            </w:r>
          </w:p>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«Литературный мир»</w:t>
            </w:r>
          </w:p>
        </w:tc>
        <w:tc>
          <w:tcPr>
            <w:tcW w:w="1006" w:type="dxa"/>
          </w:tcPr>
          <w:p w:rsidR="00C23E36" w:rsidRPr="00A52C64" w:rsidRDefault="00C23E36" w:rsidP="00AE0DD9">
            <w:pPr>
              <w:pStyle w:val="15"/>
              <w:jc w:val="center"/>
              <w:rPr>
                <w:rFonts w:ascii="Times New Roman" w:hAnsi="Times New Roman" w:cs="Times New Roman"/>
                <w:bCs/>
                <w:sz w:val="24"/>
                <w:szCs w:val="24"/>
              </w:rPr>
            </w:pPr>
          </w:p>
        </w:tc>
        <w:tc>
          <w:tcPr>
            <w:tcW w:w="1217" w:type="dxa"/>
          </w:tcPr>
          <w:p w:rsidR="00C23E36"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p w:rsidR="00C23E36" w:rsidRDefault="00C23E36" w:rsidP="00AE0DD9">
            <w:pPr>
              <w:pStyle w:val="15"/>
              <w:jc w:val="center"/>
              <w:rPr>
                <w:rFonts w:ascii="Times New Roman" w:hAnsi="Times New Roman" w:cs="Times New Roman"/>
                <w:bCs/>
                <w:sz w:val="24"/>
                <w:szCs w:val="24"/>
              </w:rPr>
            </w:pPr>
          </w:p>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tc>
        <w:tc>
          <w:tcPr>
            <w:tcW w:w="1349" w:type="dxa"/>
          </w:tcPr>
          <w:p w:rsidR="00C23E36"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p w:rsidR="00C23E36" w:rsidRDefault="00C23E36" w:rsidP="00AE0DD9">
            <w:pPr>
              <w:pStyle w:val="15"/>
              <w:jc w:val="center"/>
              <w:rPr>
                <w:rFonts w:ascii="Times New Roman" w:hAnsi="Times New Roman" w:cs="Times New Roman"/>
                <w:bCs/>
                <w:sz w:val="24"/>
                <w:szCs w:val="24"/>
              </w:rPr>
            </w:pPr>
          </w:p>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tc>
        <w:tc>
          <w:tcPr>
            <w:tcW w:w="1217" w:type="dxa"/>
          </w:tcPr>
          <w:p w:rsidR="00C23E36"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p w:rsidR="00C23E36" w:rsidRDefault="00C23E36" w:rsidP="00AE0DD9">
            <w:pPr>
              <w:pStyle w:val="15"/>
              <w:jc w:val="center"/>
              <w:rPr>
                <w:rFonts w:ascii="Times New Roman" w:hAnsi="Times New Roman" w:cs="Times New Roman"/>
                <w:bCs/>
                <w:sz w:val="24"/>
                <w:szCs w:val="24"/>
              </w:rPr>
            </w:pPr>
          </w:p>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1</w:t>
            </w:r>
          </w:p>
        </w:tc>
        <w:tc>
          <w:tcPr>
            <w:tcW w:w="1209"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6</w:t>
            </w:r>
          </w:p>
        </w:tc>
      </w:tr>
      <w:tr w:rsidR="00C23E36" w:rsidTr="00AE0DD9">
        <w:tc>
          <w:tcPr>
            <w:tcW w:w="2650"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Спортивно-оздоровительное</w:t>
            </w:r>
          </w:p>
        </w:tc>
        <w:tc>
          <w:tcPr>
            <w:tcW w:w="1631"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w:t>
            </w:r>
            <w:r>
              <w:rPr>
                <w:rFonts w:ascii="Times New Roman" w:hAnsi="Times New Roman" w:cs="Times New Roman"/>
                <w:bCs/>
                <w:sz w:val="24"/>
                <w:szCs w:val="24"/>
              </w:rPr>
              <w:t>Общая физ</w:t>
            </w:r>
            <w:r>
              <w:rPr>
                <w:rFonts w:ascii="Times New Roman" w:hAnsi="Times New Roman" w:cs="Times New Roman"/>
                <w:bCs/>
                <w:sz w:val="24"/>
                <w:szCs w:val="24"/>
              </w:rPr>
              <w:t>и</w:t>
            </w:r>
            <w:r>
              <w:rPr>
                <w:rFonts w:ascii="Times New Roman" w:hAnsi="Times New Roman" w:cs="Times New Roman"/>
                <w:bCs/>
                <w:sz w:val="24"/>
                <w:szCs w:val="24"/>
              </w:rPr>
              <w:t>ческая подг</w:t>
            </w:r>
            <w:r>
              <w:rPr>
                <w:rFonts w:ascii="Times New Roman" w:hAnsi="Times New Roman" w:cs="Times New Roman"/>
                <w:bCs/>
                <w:sz w:val="24"/>
                <w:szCs w:val="24"/>
              </w:rPr>
              <w:t>о</w:t>
            </w:r>
            <w:r>
              <w:rPr>
                <w:rFonts w:ascii="Times New Roman" w:hAnsi="Times New Roman" w:cs="Times New Roman"/>
                <w:bCs/>
                <w:sz w:val="24"/>
                <w:szCs w:val="24"/>
              </w:rPr>
              <w:t>товка</w:t>
            </w:r>
            <w:r w:rsidRPr="00A52C64">
              <w:rPr>
                <w:rFonts w:ascii="Times New Roman" w:hAnsi="Times New Roman" w:cs="Times New Roman"/>
                <w:bCs/>
                <w:sz w:val="24"/>
                <w:szCs w:val="24"/>
              </w:rPr>
              <w:t>»</w:t>
            </w:r>
          </w:p>
        </w:tc>
        <w:tc>
          <w:tcPr>
            <w:tcW w:w="1006" w:type="dxa"/>
          </w:tcPr>
          <w:p w:rsidR="00C23E36" w:rsidRPr="00A52C64" w:rsidRDefault="00C23E36" w:rsidP="00AE0DD9">
            <w:pPr>
              <w:pStyle w:val="15"/>
              <w:jc w:val="center"/>
              <w:rPr>
                <w:rFonts w:ascii="Times New Roman" w:hAnsi="Times New Roman" w:cs="Times New Roman"/>
                <w:bCs/>
                <w:sz w:val="24"/>
                <w:szCs w:val="24"/>
              </w:rPr>
            </w:pPr>
          </w:p>
        </w:tc>
        <w:tc>
          <w:tcPr>
            <w:tcW w:w="1217"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1</w:t>
            </w:r>
          </w:p>
        </w:tc>
        <w:tc>
          <w:tcPr>
            <w:tcW w:w="1349"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1</w:t>
            </w:r>
          </w:p>
        </w:tc>
        <w:tc>
          <w:tcPr>
            <w:tcW w:w="1217"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1</w:t>
            </w:r>
          </w:p>
        </w:tc>
        <w:tc>
          <w:tcPr>
            <w:tcW w:w="1209" w:type="dxa"/>
          </w:tcPr>
          <w:p w:rsidR="00C23E36" w:rsidRPr="00A52C64" w:rsidRDefault="00C23E36" w:rsidP="00AE0DD9">
            <w:pPr>
              <w:pStyle w:val="15"/>
              <w:jc w:val="center"/>
              <w:rPr>
                <w:rFonts w:ascii="Times New Roman" w:hAnsi="Times New Roman" w:cs="Times New Roman"/>
                <w:bCs/>
                <w:sz w:val="24"/>
                <w:szCs w:val="24"/>
              </w:rPr>
            </w:pPr>
            <w:r w:rsidRPr="00A52C64">
              <w:rPr>
                <w:rFonts w:ascii="Times New Roman" w:hAnsi="Times New Roman" w:cs="Times New Roman"/>
                <w:bCs/>
                <w:sz w:val="24"/>
                <w:szCs w:val="24"/>
              </w:rPr>
              <w:t>3</w:t>
            </w:r>
          </w:p>
        </w:tc>
      </w:tr>
      <w:tr w:rsidR="00C23E36" w:rsidTr="00AE0DD9">
        <w:tc>
          <w:tcPr>
            <w:tcW w:w="2650" w:type="dxa"/>
          </w:tcPr>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Итого</w:t>
            </w:r>
          </w:p>
        </w:tc>
        <w:tc>
          <w:tcPr>
            <w:tcW w:w="1631" w:type="dxa"/>
          </w:tcPr>
          <w:p w:rsidR="00C23E36" w:rsidRPr="00A52C64" w:rsidRDefault="00C23E36" w:rsidP="00AE0DD9">
            <w:pPr>
              <w:pStyle w:val="15"/>
              <w:jc w:val="center"/>
              <w:rPr>
                <w:rFonts w:ascii="Times New Roman" w:hAnsi="Times New Roman" w:cs="Times New Roman"/>
                <w:bCs/>
                <w:sz w:val="24"/>
                <w:szCs w:val="24"/>
              </w:rPr>
            </w:pPr>
          </w:p>
        </w:tc>
        <w:tc>
          <w:tcPr>
            <w:tcW w:w="1006" w:type="dxa"/>
          </w:tcPr>
          <w:p w:rsidR="00C23E36" w:rsidRPr="00A52C64" w:rsidRDefault="00C23E36" w:rsidP="00AE0DD9">
            <w:pPr>
              <w:pStyle w:val="15"/>
              <w:jc w:val="center"/>
              <w:rPr>
                <w:rFonts w:ascii="Times New Roman" w:hAnsi="Times New Roman" w:cs="Times New Roman"/>
                <w:bCs/>
                <w:sz w:val="24"/>
                <w:szCs w:val="24"/>
              </w:rPr>
            </w:pPr>
          </w:p>
        </w:tc>
        <w:tc>
          <w:tcPr>
            <w:tcW w:w="1217" w:type="dxa"/>
          </w:tcPr>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3</w:t>
            </w:r>
          </w:p>
        </w:tc>
        <w:tc>
          <w:tcPr>
            <w:tcW w:w="1349" w:type="dxa"/>
          </w:tcPr>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3</w:t>
            </w:r>
          </w:p>
        </w:tc>
        <w:tc>
          <w:tcPr>
            <w:tcW w:w="1217" w:type="dxa"/>
          </w:tcPr>
          <w:p w:rsidR="00C23E36" w:rsidRPr="00A52C64"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3</w:t>
            </w:r>
          </w:p>
        </w:tc>
        <w:tc>
          <w:tcPr>
            <w:tcW w:w="1209" w:type="dxa"/>
          </w:tcPr>
          <w:p w:rsidR="00C23E36" w:rsidRDefault="00C23E36" w:rsidP="00AE0DD9">
            <w:pPr>
              <w:pStyle w:val="15"/>
              <w:jc w:val="center"/>
              <w:rPr>
                <w:rFonts w:ascii="Times New Roman" w:hAnsi="Times New Roman" w:cs="Times New Roman"/>
                <w:bCs/>
                <w:sz w:val="24"/>
                <w:szCs w:val="24"/>
              </w:rPr>
            </w:pPr>
            <w:r>
              <w:rPr>
                <w:rFonts w:ascii="Times New Roman" w:hAnsi="Times New Roman" w:cs="Times New Roman"/>
                <w:bCs/>
                <w:sz w:val="24"/>
                <w:szCs w:val="24"/>
              </w:rPr>
              <w:t>9</w:t>
            </w:r>
          </w:p>
          <w:p w:rsidR="00C23E36" w:rsidRPr="00A52C64" w:rsidRDefault="00C23E36" w:rsidP="00AE0DD9">
            <w:pPr>
              <w:pStyle w:val="15"/>
              <w:rPr>
                <w:rFonts w:ascii="Times New Roman" w:hAnsi="Times New Roman" w:cs="Times New Roman"/>
                <w:bCs/>
                <w:sz w:val="24"/>
                <w:szCs w:val="24"/>
              </w:rPr>
            </w:pPr>
          </w:p>
        </w:tc>
      </w:tr>
    </w:tbl>
    <w:p w:rsidR="00DF3D9E" w:rsidRPr="00DB7145" w:rsidRDefault="00DF3D9E" w:rsidP="00C23E36">
      <w:pPr>
        <w:suppressAutoHyphens w:val="0"/>
        <w:spacing w:after="0" w:line="240" w:lineRule="auto"/>
        <w:rPr>
          <w:rFonts w:ascii="Times New Roman" w:eastAsia="Calibri" w:hAnsi="Times New Roman" w:cs="Times New Roman"/>
          <w:b/>
          <w:color w:val="auto"/>
          <w:kern w:val="0"/>
          <w:sz w:val="24"/>
          <w:szCs w:val="24"/>
        </w:rPr>
      </w:pPr>
    </w:p>
    <w:p w:rsidR="009319DC" w:rsidRDefault="009319DC" w:rsidP="008F7CB7">
      <w:pPr>
        <w:widowControl w:val="0"/>
        <w:suppressAutoHyphens w:val="0"/>
        <w:overflowPunct w:val="0"/>
        <w:autoSpaceDE w:val="0"/>
        <w:autoSpaceDN w:val="0"/>
        <w:adjustRightInd w:val="0"/>
        <w:spacing w:after="0" w:line="240" w:lineRule="auto"/>
        <w:ind w:left="120" w:right="420" w:firstLine="708"/>
        <w:rPr>
          <w:rFonts w:ascii="Times New Roman" w:eastAsiaTheme="minorEastAsia" w:hAnsi="Times New Roman" w:cs="Times New Roman"/>
          <w:b/>
          <w:bCs/>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3.</w:t>
      </w:r>
      <w:r w:rsidR="008F7CB7">
        <w:rPr>
          <w:rFonts w:ascii="Times New Roman" w:eastAsiaTheme="minorEastAsia" w:hAnsi="Times New Roman" w:cs="Times New Roman"/>
          <w:b/>
          <w:bCs/>
          <w:color w:val="auto"/>
          <w:kern w:val="0"/>
          <w:sz w:val="24"/>
          <w:szCs w:val="24"/>
          <w:lang w:eastAsia="ru-RU"/>
        </w:rPr>
        <w:t>2</w:t>
      </w:r>
      <w:r w:rsidRPr="009319DC">
        <w:rPr>
          <w:rFonts w:ascii="Times New Roman" w:eastAsiaTheme="minorEastAsia" w:hAnsi="Times New Roman" w:cs="Times New Roman"/>
          <w:b/>
          <w:bCs/>
          <w:color w:val="auto"/>
          <w:kern w:val="0"/>
          <w:sz w:val="24"/>
          <w:szCs w:val="24"/>
          <w:lang w:eastAsia="ru-RU"/>
        </w:rPr>
        <w:t xml:space="preserve">. Система условий реализации </w:t>
      </w:r>
      <w:r w:rsidR="005225DC">
        <w:rPr>
          <w:rFonts w:ascii="Times New Roman" w:eastAsiaTheme="minorEastAsia" w:hAnsi="Times New Roman" w:cs="Times New Roman"/>
          <w:b/>
          <w:bCs/>
          <w:color w:val="auto"/>
          <w:kern w:val="0"/>
          <w:sz w:val="24"/>
          <w:szCs w:val="24"/>
          <w:lang w:eastAsia="ru-RU"/>
        </w:rPr>
        <w:t xml:space="preserve">адаптированной </w:t>
      </w:r>
      <w:r w:rsidR="009F7BD1">
        <w:rPr>
          <w:rFonts w:ascii="Times New Roman" w:eastAsiaTheme="minorEastAsia" w:hAnsi="Times New Roman" w:cs="Times New Roman"/>
          <w:b/>
          <w:bCs/>
          <w:color w:val="auto"/>
          <w:kern w:val="0"/>
          <w:sz w:val="24"/>
          <w:szCs w:val="24"/>
          <w:lang w:eastAsia="ru-RU"/>
        </w:rPr>
        <w:t>образовательной</w:t>
      </w:r>
      <w:r w:rsidRPr="009319DC">
        <w:rPr>
          <w:rFonts w:ascii="Times New Roman" w:eastAsiaTheme="minorEastAsia" w:hAnsi="Times New Roman" w:cs="Times New Roman"/>
          <w:b/>
          <w:bCs/>
          <w:color w:val="auto"/>
          <w:kern w:val="0"/>
          <w:sz w:val="24"/>
          <w:szCs w:val="24"/>
          <w:lang w:eastAsia="ru-RU"/>
        </w:rPr>
        <w:t xml:space="preserve"> пр</w:t>
      </w:r>
      <w:r w:rsidRPr="009319DC">
        <w:rPr>
          <w:rFonts w:ascii="Times New Roman" w:eastAsiaTheme="minorEastAsia" w:hAnsi="Times New Roman" w:cs="Times New Roman"/>
          <w:b/>
          <w:bCs/>
          <w:color w:val="auto"/>
          <w:kern w:val="0"/>
          <w:sz w:val="24"/>
          <w:szCs w:val="24"/>
          <w:lang w:eastAsia="ru-RU"/>
        </w:rPr>
        <w:t>о</w:t>
      </w:r>
      <w:r w:rsidRPr="009319DC">
        <w:rPr>
          <w:rFonts w:ascii="Times New Roman" w:eastAsiaTheme="minorEastAsia" w:hAnsi="Times New Roman" w:cs="Times New Roman"/>
          <w:b/>
          <w:bCs/>
          <w:color w:val="auto"/>
          <w:kern w:val="0"/>
          <w:sz w:val="24"/>
          <w:szCs w:val="24"/>
          <w:lang w:eastAsia="ru-RU"/>
        </w:rPr>
        <w:t>граммы</w:t>
      </w:r>
    </w:p>
    <w:p w:rsidR="0002352E" w:rsidRPr="0002352E" w:rsidRDefault="0002352E" w:rsidP="0002352E">
      <w:pPr>
        <w:pStyle w:val="14TexstOSNOVA1012"/>
        <w:spacing w:line="240" w:lineRule="auto"/>
        <w:ind w:firstLine="709"/>
        <w:rPr>
          <w:rFonts w:ascii="Times New Roman" w:hAnsi="Times New Roman" w:cs="Times New Roman"/>
          <w:color w:val="auto"/>
          <w:sz w:val="24"/>
          <w:szCs w:val="24"/>
        </w:rPr>
      </w:pPr>
      <w:r w:rsidRPr="0002352E">
        <w:rPr>
          <w:rFonts w:ascii="Times New Roman" w:hAnsi="Times New Roman" w:cs="Times New Roman"/>
          <w:sz w:val="24"/>
          <w:szCs w:val="24"/>
        </w:rPr>
        <w:t>Требования к условиям получения образования обучающимися с ЗПР</w:t>
      </w:r>
      <w:r w:rsidR="009516DF">
        <w:rPr>
          <w:rFonts w:ascii="Times New Roman" w:hAnsi="Times New Roman" w:cs="Times New Roman"/>
          <w:sz w:val="24"/>
          <w:szCs w:val="24"/>
        </w:rPr>
        <w:t xml:space="preserve"> </w:t>
      </w:r>
      <w:r w:rsidRPr="0002352E">
        <w:rPr>
          <w:rFonts w:ascii="Times New Roman" w:hAnsi="Times New Roman" w:cs="Times New Roman"/>
          <w:sz w:val="24"/>
          <w:szCs w:val="24"/>
        </w:rPr>
        <w:t>определяю</w:t>
      </w:r>
      <w:r w:rsidRPr="0002352E">
        <w:rPr>
          <w:rFonts w:ascii="Times New Roman" w:hAnsi="Times New Roman" w:cs="Times New Roman"/>
          <w:sz w:val="24"/>
          <w:szCs w:val="24"/>
        </w:rPr>
        <w:t>т</w:t>
      </w:r>
      <w:r w:rsidRPr="0002352E">
        <w:rPr>
          <w:rFonts w:ascii="Times New Roman" w:hAnsi="Times New Roman" w:cs="Times New Roman"/>
          <w:sz w:val="24"/>
          <w:szCs w:val="24"/>
        </w:rPr>
        <w:t>ся</w:t>
      </w:r>
      <w:r w:rsidRPr="0002352E">
        <w:rPr>
          <w:rFonts w:ascii="Times New Roman" w:hAnsi="Times New Roman" w:cs="Times New Roman"/>
          <w:caps/>
          <w:sz w:val="24"/>
          <w:szCs w:val="24"/>
        </w:rPr>
        <w:t xml:space="preserve"> ФГОС НОО </w:t>
      </w:r>
      <w:r w:rsidRPr="0002352E">
        <w:rPr>
          <w:rFonts w:ascii="Times New Roman" w:hAnsi="Times New Roman" w:cs="Times New Roman"/>
          <w:sz w:val="24"/>
          <w:szCs w:val="24"/>
        </w:rPr>
        <w:t>обучающихся с</w:t>
      </w:r>
      <w:r w:rsidRPr="0002352E">
        <w:rPr>
          <w:rFonts w:ascii="Times New Roman" w:hAnsi="Times New Roman" w:cs="Times New Roman"/>
          <w:caps/>
          <w:sz w:val="24"/>
          <w:szCs w:val="24"/>
        </w:rPr>
        <w:t xml:space="preserve"> овз </w:t>
      </w:r>
      <w:r w:rsidRPr="0002352E">
        <w:rPr>
          <w:rFonts w:ascii="Times New Roman" w:hAnsi="Times New Roman" w:cs="Times New Roman"/>
          <w:sz w:val="24"/>
          <w:szCs w:val="24"/>
        </w:rPr>
        <w:t>и</w:t>
      </w:r>
      <w:r w:rsidR="009516DF">
        <w:rPr>
          <w:rFonts w:ascii="Times New Roman" w:hAnsi="Times New Roman" w:cs="Times New Roman"/>
          <w:sz w:val="24"/>
          <w:szCs w:val="24"/>
        </w:rPr>
        <w:t xml:space="preserve"> </w:t>
      </w:r>
      <w:r w:rsidRPr="0002352E">
        <w:rPr>
          <w:rFonts w:ascii="Times New Roman" w:hAnsi="Times New Roman" w:cs="Times New Roman"/>
          <w:color w:val="auto"/>
          <w:sz w:val="24"/>
          <w:szCs w:val="24"/>
        </w:rPr>
        <w:t>представляют собой систему требований к кадр</w:t>
      </w:r>
      <w:r w:rsidRPr="0002352E">
        <w:rPr>
          <w:rFonts w:ascii="Times New Roman" w:hAnsi="Times New Roman" w:cs="Times New Roman"/>
          <w:color w:val="auto"/>
          <w:sz w:val="24"/>
          <w:szCs w:val="24"/>
        </w:rPr>
        <w:t>о</w:t>
      </w:r>
      <w:r w:rsidRPr="0002352E">
        <w:rPr>
          <w:rFonts w:ascii="Times New Roman" w:hAnsi="Times New Roman" w:cs="Times New Roman"/>
          <w:color w:val="auto"/>
          <w:sz w:val="24"/>
          <w:szCs w:val="24"/>
        </w:rPr>
        <w:t>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w:t>
      </w:r>
      <w:r w:rsidRPr="0002352E">
        <w:rPr>
          <w:rFonts w:ascii="Times New Roman" w:hAnsi="Times New Roman" w:cs="Times New Roman"/>
          <w:color w:val="auto"/>
          <w:sz w:val="24"/>
          <w:szCs w:val="24"/>
        </w:rPr>
        <w:t>х</w:t>
      </w:r>
      <w:r w:rsidRPr="0002352E">
        <w:rPr>
          <w:rFonts w:ascii="Times New Roman" w:hAnsi="Times New Roman" w:cs="Times New Roman"/>
          <w:color w:val="auto"/>
          <w:sz w:val="24"/>
          <w:szCs w:val="24"/>
        </w:rPr>
        <w:t>ся.</w:t>
      </w:r>
    </w:p>
    <w:p w:rsidR="0002352E" w:rsidRPr="0002352E" w:rsidRDefault="0002352E" w:rsidP="0002352E">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2352E">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02352E">
        <w:rPr>
          <w:rFonts w:ascii="Times New Roman" w:hAnsi="Times New Roman" w:cs="Times New Roman"/>
          <w:spacing w:val="2"/>
          <w:sz w:val="24"/>
          <w:szCs w:val="24"/>
        </w:rPr>
        <w:t>НОО</w:t>
      </w:r>
      <w:r w:rsidRPr="0002352E">
        <w:rPr>
          <w:rFonts w:ascii="Times New Roman" w:hAnsi="Times New Roman" w:cs="Times New Roman"/>
          <w:sz w:val="24"/>
          <w:szCs w:val="24"/>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02352E" w:rsidRPr="009319DC" w:rsidRDefault="0002352E" w:rsidP="005225DC">
      <w:pPr>
        <w:widowControl w:val="0"/>
        <w:suppressAutoHyphens w:val="0"/>
        <w:overflowPunct w:val="0"/>
        <w:autoSpaceDE w:val="0"/>
        <w:autoSpaceDN w:val="0"/>
        <w:adjustRightInd w:val="0"/>
        <w:spacing w:after="0" w:line="240" w:lineRule="auto"/>
        <w:ind w:left="120" w:right="420" w:firstLine="708"/>
        <w:jc w:val="center"/>
        <w:rPr>
          <w:rFonts w:ascii="Times New Roman" w:eastAsiaTheme="minorEastAsia" w:hAnsi="Times New Roman" w:cs="Times New Roman"/>
          <w:b/>
          <w:bCs/>
          <w:color w:val="auto"/>
          <w:kern w:val="0"/>
          <w:sz w:val="24"/>
          <w:szCs w:val="24"/>
          <w:lang w:eastAsia="ru-RU"/>
        </w:rPr>
      </w:pPr>
    </w:p>
    <w:p w:rsidR="00DB7145" w:rsidRDefault="00DB7145"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b/>
          <w:bCs/>
          <w:color w:val="auto"/>
          <w:kern w:val="0"/>
          <w:sz w:val="24"/>
          <w:szCs w:val="24"/>
          <w:lang w:eastAsia="ru-RU"/>
        </w:rPr>
      </w:pPr>
    </w:p>
    <w:p w:rsidR="00DB7145" w:rsidRDefault="00DB7145"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b/>
          <w:bCs/>
          <w:color w:val="auto"/>
          <w:kern w:val="0"/>
          <w:sz w:val="24"/>
          <w:szCs w:val="24"/>
          <w:lang w:eastAsia="ru-RU"/>
        </w:rPr>
      </w:pPr>
    </w:p>
    <w:p w:rsidR="00DB7145" w:rsidRDefault="00DB7145"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b/>
          <w:bCs/>
          <w:color w:val="auto"/>
          <w:kern w:val="0"/>
          <w:sz w:val="24"/>
          <w:szCs w:val="24"/>
          <w:lang w:eastAsia="ru-RU"/>
        </w:rPr>
      </w:pPr>
    </w:p>
    <w:p w:rsidR="00DB7145" w:rsidRDefault="00DB7145"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b/>
          <w:bCs/>
          <w:color w:val="auto"/>
          <w:kern w:val="0"/>
          <w:sz w:val="24"/>
          <w:szCs w:val="24"/>
          <w:lang w:eastAsia="ru-RU"/>
        </w:rPr>
      </w:pPr>
    </w:p>
    <w:p w:rsidR="009C57A6" w:rsidRDefault="009319DC"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b/>
          <w:bCs/>
          <w:color w:val="auto"/>
          <w:kern w:val="0"/>
          <w:sz w:val="24"/>
          <w:szCs w:val="24"/>
          <w:lang w:eastAsia="ru-RU"/>
        </w:rPr>
      </w:pPr>
      <w:bookmarkStart w:id="8" w:name="_GoBack"/>
      <w:bookmarkEnd w:id="8"/>
      <w:r w:rsidRPr="009319DC">
        <w:rPr>
          <w:rFonts w:ascii="Times New Roman" w:eastAsiaTheme="minorEastAsia" w:hAnsi="Times New Roman" w:cs="Times New Roman"/>
          <w:b/>
          <w:bCs/>
          <w:color w:val="auto"/>
          <w:kern w:val="0"/>
          <w:sz w:val="24"/>
          <w:szCs w:val="24"/>
          <w:lang w:eastAsia="ru-RU"/>
        </w:rPr>
        <w:t xml:space="preserve">Кадровое обеспечение реализации </w:t>
      </w:r>
      <w:r w:rsidR="009C57A6">
        <w:rPr>
          <w:rFonts w:ascii="Times New Roman" w:eastAsiaTheme="minorEastAsia" w:hAnsi="Times New Roman" w:cs="Times New Roman"/>
          <w:b/>
          <w:bCs/>
          <w:color w:val="auto"/>
          <w:kern w:val="0"/>
          <w:sz w:val="24"/>
          <w:szCs w:val="24"/>
          <w:lang w:eastAsia="ru-RU"/>
        </w:rPr>
        <w:t>адаптированной</w:t>
      </w:r>
      <w:r w:rsidR="009516DF">
        <w:rPr>
          <w:rFonts w:ascii="Times New Roman" w:eastAsiaTheme="minorEastAsia" w:hAnsi="Times New Roman" w:cs="Times New Roman"/>
          <w:b/>
          <w:bCs/>
          <w:color w:val="auto"/>
          <w:kern w:val="0"/>
          <w:sz w:val="24"/>
          <w:szCs w:val="24"/>
          <w:lang w:eastAsia="ru-RU"/>
        </w:rPr>
        <w:t xml:space="preserve"> </w:t>
      </w:r>
      <w:r w:rsidR="009F7BD1">
        <w:rPr>
          <w:rFonts w:ascii="Times New Roman" w:eastAsiaTheme="minorEastAsia" w:hAnsi="Times New Roman" w:cs="Times New Roman"/>
          <w:b/>
          <w:bCs/>
          <w:color w:val="auto"/>
          <w:kern w:val="0"/>
          <w:sz w:val="24"/>
          <w:szCs w:val="24"/>
          <w:lang w:eastAsia="ru-RU"/>
        </w:rPr>
        <w:t>образовательной</w:t>
      </w:r>
    </w:p>
    <w:p w:rsidR="009319DC" w:rsidRPr="009319DC" w:rsidRDefault="009319DC" w:rsidP="009319DC">
      <w:pPr>
        <w:widowControl w:val="0"/>
        <w:tabs>
          <w:tab w:val="left" w:pos="567"/>
        </w:tabs>
        <w:suppressAutoHyphens w:val="0"/>
        <w:overflowPunct w:val="0"/>
        <w:autoSpaceDE w:val="0"/>
        <w:autoSpaceDN w:val="0"/>
        <w:adjustRightInd w:val="0"/>
        <w:spacing w:after="0" w:line="240" w:lineRule="auto"/>
        <w:ind w:right="420"/>
        <w:jc w:val="center"/>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программы основного общего образования</w:t>
      </w:r>
    </w:p>
    <w:p w:rsidR="009319DC" w:rsidRPr="009319DC" w:rsidRDefault="009319DC" w:rsidP="009319DC">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p>
    <w:tbl>
      <w:tblPr>
        <w:tblStyle w:val="112"/>
        <w:tblW w:w="9670" w:type="dxa"/>
        <w:tblInd w:w="-34" w:type="dxa"/>
        <w:tblLayout w:type="fixed"/>
        <w:tblLook w:val="0000"/>
      </w:tblPr>
      <w:tblGrid>
        <w:gridCol w:w="2410"/>
        <w:gridCol w:w="1704"/>
        <w:gridCol w:w="2720"/>
        <w:gridCol w:w="2836"/>
      </w:tblGrid>
      <w:tr w:rsidR="009319DC" w:rsidRPr="009319DC" w:rsidTr="009319DC">
        <w:trPr>
          <w:trHeight w:val="455"/>
        </w:trPr>
        <w:tc>
          <w:tcPr>
            <w:tcW w:w="2410" w:type="dxa"/>
            <w:vMerge w:val="restart"/>
          </w:tcPr>
          <w:p w:rsidR="009319DC" w:rsidRPr="009319DC" w:rsidRDefault="009319DC" w:rsidP="009319DC">
            <w:pPr>
              <w:widowControl w:val="0"/>
              <w:suppressAutoHyphens w:val="0"/>
              <w:autoSpaceDE w:val="0"/>
              <w:autoSpaceDN w:val="0"/>
              <w:adjustRightInd w:val="0"/>
              <w:spacing w:after="0"/>
              <w:ind w:left="66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Должность</w:t>
            </w:r>
          </w:p>
        </w:tc>
        <w:tc>
          <w:tcPr>
            <w:tcW w:w="1704" w:type="dxa"/>
            <w:vMerge w:val="restart"/>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Количество работников в школе</w:t>
            </w:r>
          </w:p>
        </w:tc>
        <w:tc>
          <w:tcPr>
            <w:tcW w:w="5556" w:type="dxa"/>
            <w:gridSpan w:val="2"/>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Уровень квалификации работников школы</w:t>
            </w:r>
          </w:p>
        </w:tc>
      </w:tr>
      <w:tr w:rsidR="009319DC" w:rsidRPr="009319DC" w:rsidTr="009319DC">
        <w:trPr>
          <w:trHeight w:val="603"/>
        </w:trPr>
        <w:tc>
          <w:tcPr>
            <w:tcW w:w="2410" w:type="dxa"/>
            <w:vMerge/>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tc>
        <w:tc>
          <w:tcPr>
            <w:tcW w:w="1704" w:type="dxa"/>
            <w:vMerge/>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p>
        </w:tc>
        <w:tc>
          <w:tcPr>
            <w:tcW w:w="2720" w:type="dxa"/>
          </w:tcPr>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Требования к уровню</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квалификации</w:t>
            </w:r>
          </w:p>
        </w:tc>
        <w:tc>
          <w:tcPr>
            <w:tcW w:w="2836" w:type="dxa"/>
          </w:tcPr>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Фактический</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уровень квалификации</w:t>
            </w:r>
          </w:p>
        </w:tc>
      </w:tr>
      <w:tr w:rsidR="009319DC" w:rsidRPr="009319DC" w:rsidTr="005225DC">
        <w:trPr>
          <w:trHeight w:val="3107"/>
        </w:trPr>
        <w:tc>
          <w:tcPr>
            <w:tcW w:w="2410" w:type="dxa"/>
          </w:tcPr>
          <w:p w:rsidR="009319DC" w:rsidRPr="009319DC" w:rsidRDefault="00DF3D9E"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Ди</w:t>
            </w:r>
            <w:r w:rsidR="009319DC" w:rsidRPr="009319DC">
              <w:rPr>
                <w:rFonts w:ascii="Times New Roman" w:eastAsiaTheme="minorHAnsi" w:hAnsi="Times New Roman" w:cs="Times New Roman"/>
                <w:color w:val="auto"/>
                <w:kern w:val="0"/>
                <w:sz w:val="24"/>
                <w:szCs w:val="24"/>
              </w:rPr>
              <w:t>ректор</w:t>
            </w:r>
          </w:p>
        </w:tc>
        <w:tc>
          <w:tcPr>
            <w:tcW w:w="1704" w:type="dxa"/>
          </w:tcPr>
          <w:p w:rsidR="009319DC" w:rsidRPr="009319DC" w:rsidRDefault="009319DC" w:rsidP="009319DC">
            <w:pPr>
              <w:widowControl w:val="0"/>
              <w:suppressAutoHyphens w:val="0"/>
              <w:autoSpaceDE w:val="0"/>
              <w:autoSpaceDN w:val="0"/>
              <w:adjustRightInd w:val="0"/>
              <w:spacing w:after="0"/>
              <w:ind w:right="1160"/>
              <w:jc w:val="right"/>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w:t>
            </w:r>
          </w:p>
        </w:tc>
        <w:tc>
          <w:tcPr>
            <w:tcW w:w="2720" w:type="dxa"/>
          </w:tcPr>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нальное образование по направлениям по</w:t>
            </w:r>
            <w:r w:rsidRPr="009319DC">
              <w:rPr>
                <w:rFonts w:ascii="Times New Roman" w:eastAsiaTheme="minorHAnsi" w:hAnsi="Times New Roman" w:cs="Times New Roman"/>
                <w:color w:val="auto"/>
                <w:kern w:val="0"/>
                <w:sz w:val="24"/>
                <w:szCs w:val="24"/>
              </w:rPr>
              <w:t>д</w:t>
            </w:r>
            <w:r w:rsidRPr="009319DC">
              <w:rPr>
                <w:rFonts w:ascii="Times New Roman" w:eastAsiaTheme="minorHAnsi" w:hAnsi="Times New Roman" w:cs="Times New Roman"/>
                <w:color w:val="auto"/>
                <w:kern w:val="0"/>
                <w:sz w:val="24"/>
                <w:szCs w:val="24"/>
              </w:rPr>
              <w:t>готовки «Государс</w:t>
            </w:r>
            <w:r w:rsidRPr="009319DC">
              <w:rPr>
                <w:rFonts w:ascii="Times New Roman" w:eastAsiaTheme="minorHAnsi" w:hAnsi="Times New Roman" w:cs="Times New Roman"/>
                <w:color w:val="auto"/>
                <w:kern w:val="0"/>
                <w:sz w:val="24"/>
                <w:szCs w:val="24"/>
              </w:rPr>
              <w:t>т</w:t>
            </w:r>
            <w:r w:rsidRPr="009319DC">
              <w:rPr>
                <w:rFonts w:ascii="Times New Roman" w:eastAsiaTheme="minorHAnsi" w:hAnsi="Times New Roman" w:cs="Times New Roman"/>
                <w:color w:val="auto"/>
                <w:kern w:val="0"/>
                <w:sz w:val="24"/>
                <w:szCs w:val="24"/>
              </w:rPr>
              <w:t>венное и муниципал</w:t>
            </w:r>
            <w:r w:rsidRPr="009319DC">
              <w:rPr>
                <w:rFonts w:ascii="Times New Roman" w:eastAsiaTheme="minorHAnsi" w:hAnsi="Times New Roman" w:cs="Times New Roman"/>
                <w:color w:val="auto"/>
                <w:kern w:val="0"/>
                <w:sz w:val="24"/>
                <w:szCs w:val="24"/>
              </w:rPr>
              <w:t>ь</w:t>
            </w:r>
            <w:r w:rsidRPr="009319DC">
              <w:rPr>
                <w:rFonts w:ascii="Times New Roman" w:eastAsiaTheme="minorHAnsi" w:hAnsi="Times New Roman" w:cs="Times New Roman"/>
                <w:color w:val="auto"/>
                <w:kern w:val="0"/>
                <w:sz w:val="24"/>
                <w:szCs w:val="24"/>
              </w:rPr>
              <w:t>ное управление», «М</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неджмент», «Управл</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ние персоналом» и стаж работы на пед</w:t>
            </w:r>
            <w:r w:rsidRPr="009319DC">
              <w:rPr>
                <w:rFonts w:ascii="Times New Roman" w:eastAsiaTheme="minorHAnsi" w:hAnsi="Times New Roman" w:cs="Times New Roman"/>
                <w:color w:val="auto"/>
                <w:kern w:val="0"/>
                <w:sz w:val="24"/>
                <w:szCs w:val="24"/>
              </w:rPr>
              <w:t>а</w:t>
            </w:r>
            <w:r w:rsidRPr="009319DC">
              <w:rPr>
                <w:rFonts w:ascii="Times New Roman" w:eastAsiaTheme="minorHAnsi" w:hAnsi="Times New Roman" w:cs="Times New Roman"/>
                <w:color w:val="auto"/>
                <w:kern w:val="0"/>
                <w:sz w:val="24"/>
                <w:szCs w:val="24"/>
              </w:rPr>
              <w:t>гогических должн</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стях не менее 5 лет</w:t>
            </w:r>
          </w:p>
        </w:tc>
        <w:tc>
          <w:tcPr>
            <w:tcW w:w="2836" w:type="dxa"/>
          </w:tcPr>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 xml:space="preserve">Высшее </w:t>
            </w:r>
            <w:r w:rsidR="008F5447">
              <w:rPr>
                <w:rFonts w:ascii="Times New Roman" w:eastAsiaTheme="minorHAnsi" w:hAnsi="Times New Roman" w:cs="Times New Roman"/>
                <w:color w:val="auto"/>
                <w:kern w:val="0"/>
                <w:sz w:val="24"/>
                <w:szCs w:val="24"/>
              </w:rPr>
              <w:t xml:space="preserve">педагогическое </w:t>
            </w:r>
            <w:r w:rsidRPr="009319DC">
              <w:rPr>
                <w:rFonts w:ascii="Times New Roman" w:eastAsiaTheme="minorHAnsi" w:hAnsi="Times New Roman" w:cs="Times New Roman"/>
                <w:color w:val="auto"/>
                <w:kern w:val="0"/>
                <w:sz w:val="24"/>
                <w:szCs w:val="24"/>
              </w:rPr>
              <w:t>профессиональное о</w:t>
            </w:r>
            <w:r w:rsidRPr="009319DC">
              <w:rPr>
                <w:rFonts w:ascii="Times New Roman" w:eastAsiaTheme="minorHAnsi" w:hAnsi="Times New Roman" w:cs="Times New Roman"/>
                <w:color w:val="auto"/>
                <w:kern w:val="0"/>
                <w:sz w:val="24"/>
                <w:szCs w:val="24"/>
              </w:rPr>
              <w:t>б</w:t>
            </w:r>
            <w:r w:rsidRPr="009319DC">
              <w:rPr>
                <w:rFonts w:ascii="Times New Roman" w:eastAsiaTheme="minorHAnsi" w:hAnsi="Times New Roman" w:cs="Times New Roman"/>
                <w:color w:val="auto"/>
                <w:kern w:val="0"/>
                <w:sz w:val="24"/>
                <w:szCs w:val="24"/>
              </w:rPr>
              <w:t>разование по специал</w:t>
            </w:r>
            <w:r w:rsidRPr="009319DC">
              <w:rPr>
                <w:rFonts w:ascii="Times New Roman" w:eastAsiaTheme="minorHAnsi" w:hAnsi="Times New Roman" w:cs="Times New Roman"/>
                <w:color w:val="auto"/>
                <w:kern w:val="0"/>
                <w:sz w:val="24"/>
                <w:szCs w:val="24"/>
              </w:rPr>
              <w:t>ь</w:t>
            </w:r>
            <w:r w:rsidRPr="009319DC">
              <w:rPr>
                <w:rFonts w:ascii="Times New Roman" w:eastAsiaTheme="minorHAnsi" w:hAnsi="Times New Roman" w:cs="Times New Roman"/>
                <w:color w:val="auto"/>
                <w:kern w:val="0"/>
                <w:sz w:val="24"/>
                <w:szCs w:val="24"/>
              </w:rPr>
              <w:t>ности «</w:t>
            </w:r>
            <w:r w:rsidR="008F5447">
              <w:rPr>
                <w:rFonts w:ascii="Times New Roman" w:eastAsiaTheme="minorHAnsi" w:hAnsi="Times New Roman" w:cs="Times New Roman"/>
                <w:color w:val="auto"/>
                <w:kern w:val="0"/>
                <w:sz w:val="24"/>
                <w:szCs w:val="24"/>
              </w:rPr>
              <w:t xml:space="preserve">Учитель </w:t>
            </w:r>
            <w:r w:rsidR="009516DF">
              <w:rPr>
                <w:rFonts w:ascii="Times New Roman" w:eastAsiaTheme="minorHAnsi" w:hAnsi="Times New Roman" w:cs="Times New Roman"/>
                <w:color w:val="auto"/>
                <w:kern w:val="0"/>
                <w:sz w:val="24"/>
                <w:szCs w:val="24"/>
              </w:rPr>
              <w:t>русск</w:t>
            </w:r>
            <w:r w:rsidR="009516DF">
              <w:rPr>
                <w:rFonts w:ascii="Times New Roman" w:eastAsiaTheme="minorHAnsi" w:hAnsi="Times New Roman" w:cs="Times New Roman"/>
                <w:color w:val="auto"/>
                <w:kern w:val="0"/>
                <w:sz w:val="24"/>
                <w:szCs w:val="24"/>
              </w:rPr>
              <w:t>о</w:t>
            </w:r>
            <w:r w:rsidR="009516DF">
              <w:rPr>
                <w:rFonts w:ascii="Times New Roman" w:eastAsiaTheme="minorHAnsi" w:hAnsi="Times New Roman" w:cs="Times New Roman"/>
                <w:color w:val="auto"/>
                <w:kern w:val="0"/>
                <w:sz w:val="24"/>
                <w:szCs w:val="24"/>
              </w:rPr>
              <w:t>го языка и литерат</w:t>
            </w:r>
            <w:r w:rsidR="009516DF">
              <w:rPr>
                <w:rFonts w:ascii="Times New Roman" w:eastAsiaTheme="minorHAnsi" w:hAnsi="Times New Roman" w:cs="Times New Roman"/>
                <w:color w:val="auto"/>
                <w:kern w:val="0"/>
                <w:sz w:val="24"/>
                <w:szCs w:val="24"/>
              </w:rPr>
              <w:t>у</w:t>
            </w:r>
            <w:r w:rsidR="009516DF">
              <w:rPr>
                <w:rFonts w:ascii="Times New Roman" w:eastAsiaTheme="minorHAnsi" w:hAnsi="Times New Roman" w:cs="Times New Roman"/>
                <w:color w:val="auto"/>
                <w:kern w:val="0"/>
                <w:sz w:val="24"/>
                <w:szCs w:val="24"/>
              </w:rPr>
              <w:t>ры</w:t>
            </w:r>
            <w:r w:rsidRPr="009319DC">
              <w:rPr>
                <w:rFonts w:ascii="Times New Roman" w:eastAsiaTheme="minorHAnsi" w:hAnsi="Times New Roman" w:cs="Times New Roman"/>
                <w:color w:val="auto"/>
                <w:kern w:val="0"/>
                <w:sz w:val="24"/>
                <w:szCs w:val="24"/>
              </w:rPr>
              <w:t>»,</w:t>
            </w:r>
            <w:r w:rsidR="00E339AD" w:rsidRPr="009319DC">
              <w:rPr>
                <w:rFonts w:ascii="Times New Roman" w:eastAsiaTheme="minorHAnsi" w:hAnsi="Times New Roman" w:cs="Times New Roman"/>
                <w:color w:val="auto"/>
                <w:kern w:val="0"/>
                <w:sz w:val="24"/>
                <w:szCs w:val="24"/>
              </w:rPr>
              <w:t>высшее профе</w:t>
            </w:r>
            <w:r w:rsidR="00E339AD" w:rsidRPr="009319DC">
              <w:rPr>
                <w:rFonts w:ascii="Times New Roman" w:eastAsiaTheme="minorHAnsi" w:hAnsi="Times New Roman" w:cs="Times New Roman"/>
                <w:color w:val="auto"/>
                <w:kern w:val="0"/>
                <w:sz w:val="24"/>
                <w:szCs w:val="24"/>
              </w:rPr>
              <w:t>с</w:t>
            </w:r>
            <w:r w:rsidR="00E339AD" w:rsidRPr="009319DC">
              <w:rPr>
                <w:rFonts w:ascii="Times New Roman" w:eastAsiaTheme="minorHAnsi" w:hAnsi="Times New Roman" w:cs="Times New Roman"/>
                <w:color w:val="auto"/>
                <w:kern w:val="0"/>
                <w:sz w:val="24"/>
                <w:szCs w:val="24"/>
              </w:rPr>
              <w:t>сиональное образование по направлениям подг</w:t>
            </w:r>
            <w:r w:rsidR="00E339AD" w:rsidRPr="009319DC">
              <w:rPr>
                <w:rFonts w:ascii="Times New Roman" w:eastAsiaTheme="minorHAnsi" w:hAnsi="Times New Roman" w:cs="Times New Roman"/>
                <w:color w:val="auto"/>
                <w:kern w:val="0"/>
                <w:sz w:val="24"/>
                <w:szCs w:val="24"/>
              </w:rPr>
              <w:t>о</w:t>
            </w:r>
            <w:r w:rsidR="00E339AD" w:rsidRPr="009319DC">
              <w:rPr>
                <w:rFonts w:ascii="Times New Roman" w:eastAsiaTheme="minorHAnsi" w:hAnsi="Times New Roman" w:cs="Times New Roman"/>
                <w:color w:val="auto"/>
                <w:kern w:val="0"/>
                <w:sz w:val="24"/>
                <w:szCs w:val="24"/>
              </w:rPr>
              <w:t>товки «Менеджер в сфере образования</w:t>
            </w:r>
            <w:r w:rsidR="00E339AD">
              <w:rPr>
                <w:rFonts w:ascii="Times New Roman" w:eastAsiaTheme="minorHAnsi" w:hAnsi="Times New Roman" w:cs="Times New Roman"/>
                <w:color w:val="auto"/>
                <w:kern w:val="0"/>
                <w:sz w:val="24"/>
                <w:szCs w:val="24"/>
              </w:rPr>
              <w:t xml:space="preserve">»,  </w:t>
            </w:r>
          </w:p>
          <w:p w:rsidR="009319DC" w:rsidRPr="009319DC" w:rsidRDefault="009319DC" w:rsidP="008F5447">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п</w:t>
            </w:r>
            <w:r w:rsidR="008F5447">
              <w:rPr>
                <w:rFonts w:ascii="Times New Roman" w:eastAsiaTheme="minorHAnsi" w:hAnsi="Times New Roman" w:cs="Times New Roman"/>
                <w:color w:val="auto"/>
                <w:kern w:val="0"/>
                <w:sz w:val="24"/>
                <w:szCs w:val="24"/>
              </w:rPr>
              <w:t>едагогический стаж 27</w:t>
            </w:r>
            <w:r w:rsidR="00E339AD">
              <w:rPr>
                <w:rFonts w:ascii="Times New Roman" w:eastAsiaTheme="minorHAnsi" w:hAnsi="Times New Roman" w:cs="Times New Roman"/>
                <w:color w:val="auto"/>
                <w:kern w:val="0"/>
                <w:sz w:val="24"/>
                <w:szCs w:val="24"/>
              </w:rPr>
              <w:t xml:space="preserve"> лет</w:t>
            </w:r>
          </w:p>
        </w:tc>
      </w:tr>
      <w:tr w:rsidR="009319DC" w:rsidRPr="009319DC" w:rsidTr="005225DC">
        <w:trPr>
          <w:trHeight w:val="3010"/>
        </w:trPr>
        <w:tc>
          <w:tcPr>
            <w:tcW w:w="2410" w:type="dxa"/>
          </w:tcPr>
          <w:p w:rsidR="009319DC" w:rsidRPr="009319DC" w:rsidRDefault="009319DC"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Заместитель</w:t>
            </w:r>
          </w:p>
          <w:p w:rsidR="009319DC" w:rsidRPr="009319DC" w:rsidRDefault="009319DC"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руководителя</w:t>
            </w:r>
          </w:p>
        </w:tc>
        <w:tc>
          <w:tcPr>
            <w:tcW w:w="1704" w:type="dxa"/>
          </w:tcPr>
          <w:p w:rsidR="009319DC" w:rsidRPr="009319DC" w:rsidRDefault="009319DC" w:rsidP="009319DC">
            <w:pPr>
              <w:widowControl w:val="0"/>
              <w:suppressAutoHyphens w:val="0"/>
              <w:autoSpaceDE w:val="0"/>
              <w:autoSpaceDN w:val="0"/>
              <w:adjustRightInd w:val="0"/>
              <w:spacing w:after="0"/>
              <w:ind w:right="1220"/>
              <w:jc w:val="right"/>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w:t>
            </w:r>
          </w:p>
        </w:tc>
        <w:tc>
          <w:tcPr>
            <w:tcW w:w="2720"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нальное образование по направлениям подг</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товки «Государстве</w:t>
            </w:r>
            <w:r w:rsidRPr="009319DC">
              <w:rPr>
                <w:rFonts w:ascii="Times New Roman" w:eastAsiaTheme="minorHAnsi" w:hAnsi="Times New Roman" w:cs="Times New Roman"/>
                <w:color w:val="auto"/>
                <w:kern w:val="0"/>
                <w:sz w:val="24"/>
                <w:szCs w:val="24"/>
              </w:rPr>
              <w:t>н</w:t>
            </w:r>
            <w:r w:rsidRPr="009319DC">
              <w:rPr>
                <w:rFonts w:ascii="Times New Roman" w:eastAsiaTheme="minorHAnsi" w:hAnsi="Times New Roman" w:cs="Times New Roman"/>
                <w:color w:val="auto"/>
                <w:kern w:val="0"/>
                <w:sz w:val="24"/>
                <w:szCs w:val="24"/>
              </w:rPr>
              <w:t>ное и муниципальное управление», «М</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неджмент», «Управл</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ние персоналом» и стаж работы на педагогич</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ских должностях не м</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нее 5 лет</w:t>
            </w:r>
          </w:p>
        </w:tc>
        <w:tc>
          <w:tcPr>
            <w:tcW w:w="2836" w:type="dxa"/>
          </w:tcPr>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w:t>
            </w:r>
          </w:p>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проф</w:t>
            </w:r>
            <w:r w:rsidR="008F5447">
              <w:rPr>
                <w:rFonts w:ascii="Times New Roman" w:eastAsiaTheme="minorHAnsi" w:hAnsi="Times New Roman" w:cs="Times New Roman"/>
                <w:color w:val="auto"/>
                <w:kern w:val="0"/>
                <w:sz w:val="24"/>
                <w:szCs w:val="24"/>
              </w:rPr>
              <w:t xml:space="preserve">ессиональное по специальности </w:t>
            </w:r>
            <w:r w:rsidR="009516DF" w:rsidRPr="009319DC">
              <w:rPr>
                <w:rFonts w:ascii="Times New Roman" w:eastAsiaTheme="minorHAnsi" w:hAnsi="Times New Roman" w:cs="Times New Roman"/>
                <w:color w:val="auto"/>
                <w:kern w:val="0"/>
                <w:sz w:val="24"/>
                <w:szCs w:val="24"/>
              </w:rPr>
              <w:t>«</w:t>
            </w:r>
            <w:r w:rsidR="009516DF">
              <w:rPr>
                <w:rFonts w:ascii="Times New Roman" w:eastAsiaTheme="minorHAnsi" w:hAnsi="Times New Roman" w:cs="Times New Roman"/>
                <w:color w:val="auto"/>
                <w:kern w:val="0"/>
                <w:sz w:val="24"/>
                <w:szCs w:val="24"/>
              </w:rPr>
              <w:t>Уч</w:t>
            </w:r>
            <w:r w:rsidR="009516DF">
              <w:rPr>
                <w:rFonts w:ascii="Times New Roman" w:eastAsiaTheme="minorHAnsi" w:hAnsi="Times New Roman" w:cs="Times New Roman"/>
                <w:color w:val="auto"/>
                <w:kern w:val="0"/>
                <w:sz w:val="24"/>
                <w:szCs w:val="24"/>
              </w:rPr>
              <w:t>и</w:t>
            </w:r>
            <w:r w:rsidR="009516DF">
              <w:rPr>
                <w:rFonts w:ascii="Times New Roman" w:eastAsiaTheme="minorHAnsi" w:hAnsi="Times New Roman" w:cs="Times New Roman"/>
                <w:color w:val="auto"/>
                <w:kern w:val="0"/>
                <w:sz w:val="24"/>
                <w:szCs w:val="24"/>
              </w:rPr>
              <w:t>тель русского языка и литературы</w:t>
            </w:r>
            <w:r w:rsidR="009516DF" w:rsidRPr="009319DC">
              <w:rPr>
                <w:rFonts w:ascii="Times New Roman" w:eastAsiaTheme="minorHAnsi" w:hAnsi="Times New Roman" w:cs="Times New Roman"/>
                <w:color w:val="auto"/>
                <w:kern w:val="0"/>
                <w:sz w:val="24"/>
                <w:szCs w:val="24"/>
              </w:rPr>
              <w:t>»</w:t>
            </w:r>
            <w:r w:rsidRPr="009319DC">
              <w:rPr>
                <w:rFonts w:ascii="Times New Roman" w:eastAsiaTheme="minorHAnsi" w:hAnsi="Times New Roman" w:cs="Times New Roman"/>
                <w:color w:val="auto"/>
                <w:kern w:val="0"/>
                <w:sz w:val="24"/>
                <w:szCs w:val="24"/>
              </w:rPr>
              <w:t xml:space="preserve">», </w:t>
            </w:r>
          </w:p>
          <w:p w:rsidR="009319DC" w:rsidRPr="009319DC" w:rsidRDefault="009319DC" w:rsidP="009319DC">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нальное образование по направлениям подг</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товки «Менеджер в сфере образования»,</w:t>
            </w:r>
          </w:p>
          <w:p w:rsidR="009319DC" w:rsidRPr="009319DC" w:rsidRDefault="008F5447" w:rsidP="009516DF">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 xml:space="preserve">педагогический стаж </w:t>
            </w:r>
            <w:r w:rsidR="009516DF">
              <w:rPr>
                <w:rFonts w:ascii="Times New Roman" w:eastAsiaTheme="minorHAnsi" w:hAnsi="Times New Roman" w:cs="Times New Roman"/>
                <w:color w:val="auto"/>
                <w:kern w:val="0"/>
                <w:sz w:val="24"/>
                <w:szCs w:val="24"/>
              </w:rPr>
              <w:t>27</w:t>
            </w:r>
            <w:r w:rsidR="009319DC" w:rsidRPr="009319DC">
              <w:rPr>
                <w:rFonts w:ascii="Times New Roman" w:eastAsiaTheme="minorHAnsi" w:hAnsi="Times New Roman" w:cs="Times New Roman"/>
                <w:color w:val="auto"/>
                <w:kern w:val="0"/>
                <w:sz w:val="24"/>
                <w:szCs w:val="24"/>
              </w:rPr>
              <w:t xml:space="preserve"> лет</w:t>
            </w:r>
          </w:p>
        </w:tc>
      </w:tr>
      <w:tr w:rsidR="009319DC" w:rsidRPr="009319DC" w:rsidTr="005225DC">
        <w:trPr>
          <w:trHeight w:val="2799"/>
        </w:trPr>
        <w:tc>
          <w:tcPr>
            <w:tcW w:w="2410" w:type="dxa"/>
          </w:tcPr>
          <w:p w:rsidR="009319DC" w:rsidRPr="009319DC" w:rsidRDefault="009319DC"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Учитель  начал</w:t>
            </w:r>
            <w:r w:rsidRPr="009319DC">
              <w:rPr>
                <w:rFonts w:ascii="Times New Roman" w:eastAsiaTheme="minorHAnsi" w:hAnsi="Times New Roman" w:cs="Times New Roman"/>
                <w:color w:val="auto"/>
                <w:kern w:val="0"/>
                <w:sz w:val="24"/>
                <w:szCs w:val="24"/>
              </w:rPr>
              <w:t>ь</w:t>
            </w:r>
            <w:r w:rsidRPr="009319DC">
              <w:rPr>
                <w:rFonts w:ascii="Times New Roman" w:eastAsiaTheme="minorHAnsi" w:hAnsi="Times New Roman" w:cs="Times New Roman"/>
                <w:color w:val="auto"/>
                <w:kern w:val="0"/>
                <w:sz w:val="24"/>
                <w:szCs w:val="24"/>
              </w:rPr>
              <w:t>ных классов</w:t>
            </w:r>
          </w:p>
        </w:tc>
        <w:tc>
          <w:tcPr>
            <w:tcW w:w="1704" w:type="dxa"/>
          </w:tcPr>
          <w:p w:rsidR="009319DC" w:rsidRPr="009319DC" w:rsidRDefault="009516DF" w:rsidP="009319DC">
            <w:pPr>
              <w:widowControl w:val="0"/>
              <w:suppressAutoHyphens w:val="0"/>
              <w:autoSpaceDE w:val="0"/>
              <w:autoSpaceDN w:val="0"/>
              <w:adjustRightInd w:val="0"/>
              <w:spacing w:after="0"/>
              <w:ind w:right="1220"/>
              <w:jc w:val="right"/>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4</w:t>
            </w:r>
          </w:p>
        </w:tc>
        <w:tc>
          <w:tcPr>
            <w:tcW w:w="2720"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нальное образование  или среднее профе</w:t>
            </w:r>
            <w:r w:rsidRPr="009319DC">
              <w:rPr>
                <w:rFonts w:ascii="Times New Roman" w:eastAsiaTheme="minorHAnsi" w:hAnsi="Times New Roman" w:cs="Times New Roman"/>
                <w:color w:val="auto"/>
                <w:kern w:val="0"/>
                <w:sz w:val="24"/>
                <w:szCs w:val="24"/>
              </w:rPr>
              <w:t>с</w:t>
            </w:r>
            <w:r w:rsidRPr="009319DC">
              <w:rPr>
                <w:rFonts w:ascii="Times New Roman" w:eastAsiaTheme="minorHAnsi" w:hAnsi="Times New Roman" w:cs="Times New Roman"/>
                <w:color w:val="auto"/>
                <w:kern w:val="0"/>
                <w:sz w:val="24"/>
                <w:szCs w:val="24"/>
              </w:rPr>
              <w:t>сиональное образование по направлению подг</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товки «Образование и педагогика» или в</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области, соответс</w:t>
            </w:r>
            <w:r w:rsidRPr="009319DC">
              <w:rPr>
                <w:rFonts w:ascii="Times New Roman" w:eastAsiaTheme="minorHAnsi" w:hAnsi="Times New Roman" w:cs="Times New Roman"/>
                <w:color w:val="auto"/>
                <w:kern w:val="0"/>
                <w:sz w:val="24"/>
                <w:szCs w:val="24"/>
              </w:rPr>
              <w:t>т</w:t>
            </w:r>
            <w:r w:rsidRPr="009319DC">
              <w:rPr>
                <w:rFonts w:ascii="Times New Roman" w:eastAsiaTheme="minorHAnsi" w:hAnsi="Times New Roman" w:cs="Times New Roman"/>
                <w:color w:val="auto"/>
                <w:kern w:val="0"/>
                <w:sz w:val="24"/>
                <w:szCs w:val="24"/>
              </w:rPr>
              <w:t>вующей преподаваем</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му предмету</w:t>
            </w:r>
          </w:p>
        </w:tc>
        <w:tc>
          <w:tcPr>
            <w:tcW w:w="2836" w:type="dxa"/>
          </w:tcPr>
          <w:p w:rsidR="00D46903" w:rsidRDefault="009319DC" w:rsidP="00E339AD">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009516DF">
              <w:rPr>
                <w:rFonts w:ascii="Times New Roman" w:eastAsiaTheme="minorHAnsi" w:hAnsi="Times New Roman" w:cs="Times New Roman"/>
                <w:color w:val="auto"/>
                <w:kern w:val="0"/>
                <w:sz w:val="24"/>
                <w:szCs w:val="24"/>
              </w:rPr>
              <w:t>нальное образование – 4</w:t>
            </w:r>
            <w:r w:rsidRPr="009319DC">
              <w:rPr>
                <w:rFonts w:ascii="Times New Roman" w:eastAsiaTheme="minorHAnsi" w:hAnsi="Times New Roman" w:cs="Times New Roman"/>
                <w:color w:val="auto"/>
                <w:kern w:val="0"/>
                <w:sz w:val="24"/>
                <w:szCs w:val="24"/>
              </w:rPr>
              <w:t xml:space="preserve"> учитель </w:t>
            </w:r>
          </w:p>
          <w:p w:rsidR="00D46903" w:rsidRPr="009319DC" w:rsidRDefault="00D46903" w:rsidP="009516DF">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p>
        </w:tc>
      </w:tr>
      <w:tr w:rsidR="00D46903" w:rsidRPr="009319DC" w:rsidTr="005225DC">
        <w:trPr>
          <w:trHeight w:val="2799"/>
        </w:trPr>
        <w:tc>
          <w:tcPr>
            <w:tcW w:w="2410" w:type="dxa"/>
          </w:tcPr>
          <w:p w:rsidR="00D46903" w:rsidRPr="009319DC" w:rsidRDefault="00D46903" w:rsidP="00D46903">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Учителя- предме</w:t>
            </w:r>
            <w:r>
              <w:rPr>
                <w:rFonts w:ascii="Times New Roman" w:eastAsiaTheme="minorHAnsi" w:hAnsi="Times New Roman" w:cs="Times New Roman"/>
                <w:color w:val="auto"/>
                <w:kern w:val="0"/>
                <w:sz w:val="24"/>
                <w:szCs w:val="24"/>
              </w:rPr>
              <w:t>т</w:t>
            </w:r>
            <w:r>
              <w:rPr>
                <w:rFonts w:ascii="Times New Roman" w:eastAsiaTheme="minorHAnsi" w:hAnsi="Times New Roman" w:cs="Times New Roman"/>
                <w:color w:val="auto"/>
                <w:kern w:val="0"/>
                <w:sz w:val="24"/>
                <w:szCs w:val="24"/>
              </w:rPr>
              <w:t>ники</w:t>
            </w:r>
          </w:p>
        </w:tc>
        <w:tc>
          <w:tcPr>
            <w:tcW w:w="1704" w:type="dxa"/>
          </w:tcPr>
          <w:p w:rsidR="00D46903" w:rsidRDefault="00AF6BFF" w:rsidP="009319DC">
            <w:pPr>
              <w:widowControl w:val="0"/>
              <w:suppressAutoHyphens w:val="0"/>
              <w:autoSpaceDE w:val="0"/>
              <w:autoSpaceDN w:val="0"/>
              <w:adjustRightInd w:val="0"/>
              <w:spacing w:after="0"/>
              <w:ind w:right="1220"/>
              <w:jc w:val="right"/>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1</w:t>
            </w:r>
          </w:p>
        </w:tc>
        <w:tc>
          <w:tcPr>
            <w:tcW w:w="2720" w:type="dxa"/>
          </w:tcPr>
          <w:p w:rsidR="00D46903" w:rsidRPr="009319DC" w:rsidRDefault="00D46903" w:rsidP="00D46903">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нальное образование  или среднее профе</w:t>
            </w:r>
            <w:r w:rsidRPr="009319DC">
              <w:rPr>
                <w:rFonts w:ascii="Times New Roman" w:eastAsiaTheme="minorHAnsi" w:hAnsi="Times New Roman" w:cs="Times New Roman"/>
                <w:color w:val="auto"/>
                <w:kern w:val="0"/>
                <w:sz w:val="24"/>
                <w:szCs w:val="24"/>
              </w:rPr>
              <w:t>с</w:t>
            </w:r>
            <w:r w:rsidRPr="009319DC">
              <w:rPr>
                <w:rFonts w:ascii="Times New Roman" w:eastAsiaTheme="minorHAnsi" w:hAnsi="Times New Roman" w:cs="Times New Roman"/>
                <w:color w:val="auto"/>
                <w:kern w:val="0"/>
                <w:sz w:val="24"/>
                <w:szCs w:val="24"/>
              </w:rPr>
              <w:t>сиональное образование по направлению подг</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товки «Образование и педагогика» или в</w:t>
            </w:r>
          </w:p>
          <w:p w:rsidR="00D46903" w:rsidRPr="009319DC" w:rsidRDefault="00D46903" w:rsidP="00D46903">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области, соответс</w:t>
            </w:r>
            <w:r w:rsidRPr="009319DC">
              <w:rPr>
                <w:rFonts w:ascii="Times New Roman" w:eastAsiaTheme="minorHAnsi" w:hAnsi="Times New Roman" w:cs="Times New Roman"/>
                <w:color w:val="auto"/>
                <w:kern w:val="0"/>
                <w:sz w:val="24"/>
                <w:szCs w:val="24"/>
              </w:rPr>
              <w:t>т</w:t>
            </w:r>
            <w:r w:rsidRPr="009319DC">
              <w:rPr>
                <w:rFonts w:ascii="Times New Roman" w:eastAsiaTheme="minorHAnsi" w:hAnsi="Times New Roman" w:cs="Times New Roman"/>
                <w:color w:val="auto"/>
                <w:kern w:val="0"/>
                <w:sz w:val="24"/>
                <w:szCs w:val="24"/>
              </w:rPr>
              <w:t>вующей преподаваем</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му предмету</w:t>
            </w:r>
          </w:p>
        </w:tc>
        <w:tc>
          <w:tcPr>
            <w:tcW w:w="2836" w:type="dxa"/>
          </w:tcPr>
          <w:p w:rsidR="00D46903" w:rsidRDefault="00D46903" w:rsidP="00D46903">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Высшее професси</w:t>
            </w:r>
            <w:r w:rsidRPr="009319DC">
              <w:rPr>
                <w:rFonts w:ascii="Times New Roman" w:eastAsiaTheme="minorHAnsi" w:hAnsi="Times New Roman" w:cs="Times New Roman"/>
                <w:color w:val="auto"/>
                <w:kern w:val="0"/>
                <w:sz w:val="24"/>
                <w:szCs w:val="24"/>
              </w:rPr>
              <w:t>о</w:t>
            </w:r>
            <w:r>
              <w:rPr>
                <w:rFonts w:ascii="Times New Roman" w:eastAsiaTheme="minorHAnsi" w:hAnsi="Times New Roman" w:cs="Times New Roman"/>
                <w:color w:val="auto"/>
                <w:kern w:val="0"/>
                <w:sz w:val="24"/>
                <w:szCs w:val="24"/>
              </w:rPr>
              <w:t>нальное образование – 3</w:t>
            </w:r>
            <w:r w:rsidRPr="009319DC">
              <w:rPr>
                <w:rFonts w:ascii="Times New Roman" w:eastAsiaTheme="minorHAnsi" w:hAnsi="Times New Roman" w:cs="Times New Roman"/>
                <w:color w:val="auto"/>
                <w:kern w:val="0"/>
                <w:sz w:val="24"/>
                <w:szCs w:val="24"/>
              </w:rPr>
              <w:t xml:space="preserve"> учитель </w:t>
            </w:r>
          </w:p>
          <w:p w:rsidR="00D46903" w:rsidRPr="009319DC" w:rsidRDefault="00D46903" w:rsidP="00E339AD">
            <w:pPr>
              <w:widowControl w:val="0"/>
              <w:suppressAutoHyphens w:val="0"/>
              <w:autoSpaceDE w:val="0"/>
              <w:autoSpaceDN w:val="0"/>
              <w:adjustRightInd w:val="0"/>
              <w:spacing w:after="0"/>
              <w:ind w:left="100"/>
              <w:rPr>
                <w:rFonts w:ascii="Times New Roman" w:eastAsiaTheme="minorHAnsi" w:hAnsi="Times New Roman" w:cs="Times New Roman"/>
                <w:color w:val="auto"/>
                <w:kern w:val="0"/>
                <w:sz w:val="24"/>
                <w:szCs w:val="24"/>
              </w:rPr>
            </w:pPr>
          </w:p>
        </w:tc>
      </w:tr>
    </w:tbl>
    <w:p w:rsidR="009319DC" w:rsidRPr="009319DC" w:rsidRDefault="00E339AD" w:rsidP="009319DC">
      <w:pPr>
        <w:widowControl w:val="0"/>
        <w:suppressAutoHyphens w:val="0"/>
        <w:autoSpaceDE w:val="0"/>
        <w:autoSpaceDN w:val="0"/>
        <w:adjustRightInd w:val="0"/>
        <w:spacing w:after="0" w:line="240" w:lineRule="auto"/>
        <w:ind w:firstLine="720"/>
        <w:jc w:val="both"/>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МБОУ</w:t>
      </w:r>
      <w:r w:rsidR="00653C43">
        <w:rPr>
          <w:rFonts w:ascii="Times New Roman" w:eastAsiaTheme="minorEastAsia" w:hAnsi="Times New Roman" w:cs="Times New Roman"/>
          <w:color w:val="auto"/>
          <w:kern w:val="0"/>
          <w:sz w:val="24"/>
          <w:szCs w:val="24"/>
          <w:lang w:eastAsia="ru-RU"/>
        </w:rPr>
        <w:t xml:space="preserve"> С</w:t>
      </w:r>
      <w:r w:rsidR="009319DC" w:rsidRPr="009319DC">
        <w:rPr>
          <w:rFonts w:ascii="Times New Roman" w:eastAsiaTheme="minorEastAsia" w:hAnsi="Times New Roman" w:cs="Times New Roman"/>
          <w:color w:val="auto"/>
          <w:kern w:val="0"/>
          <w:sz w:val="24"/>
          <w:szCs w:val="24"/>
          <w:lang w:eastAsia="ru-RU"/>
        </w:rPr>
        <w:t xml:space="preserve">ОШ </w:t>
      </w:r>
      <w:r>
        <w:rPr>
          <w:rFonts w:ascii="Times New Roman" w:eastAsiaTheme="minorEastAsia" w:hAnsi="Times New Roman" w:cs="Times New Roman"/>
          <w:color w:val="auto"/>
          <w:kern w:val="0"/>
          <w:sz w:val="24"/>
          <w:szCs w:val="24"/>
          <w:lang w:eastAsia="ru-RU"/>
        </w:rPr>
        <w:t xml:space="preserve"> с.</w:t>
      </w:r>
      <w:r w:rsidR="009516DF">
        <w:rPr>
          <w:rFonts w:ascii="Times New Roman" w:eastAsiaTheme="minorEastAsia" w:hAnsi="Times New Roman" w:cs="Times New Roman"/>
          <w:color w:val="auto"/>
          <w:kern w:val="0"/>
          <w:sz w:val="24"/>
          <w:szCs w:val="24"/>
          <w:lang w:eastAsia="ru-RU"/>
        </w:rPr>
        <w:t xml:space="preserve"> Новонагаево </w:t>
      </w:r>
      <w:r w:rsidR="009319DC" w:rsidRPr="009319DC">
        <w:rPr>
          <w:rFonts w:ascii="Times New Roman" w:eastAsiaTheme="minorEastAsia" w:hAnsi="Times New Roman" w:cs="Times New Roman"/>
          <w:color w:val="auto"/>
          <w:kern w:val="0"/>
          <w:sz w:val="24"/>
          <w:szCs w:val="24"/>
          <w:lang w:eastAsia="ru-RU"/>
        </w:rPr>
        <w:t xml:space="preserve">укомплектована кадрами. Должностные обязанности работников  определены  в соответствии с Приказом Министерства  </w:t>
      </w:r>
      <w:bookmarkStart w:id="9" w:name="page527"/>
      <w:bookmarkEnd w:id="9"/>
      <w:r>
        <w:rPr>
          <w:rFonts w:ascii="Times New Roman" w:eastAsiaTheme="minorEastAsia" w:hAnsi="Times New Roman" w:cs="Times New Roman"/>
          <w:color w:val="auto"/>
          <w:kern w:val="0"/>
          <w:sz w:val="24"/>
          <w:szCs w:val="24"/>
          <w:lang w:eastAsia="ru-RU"/>
        </w:rPr>
        <w:t>з</w:t>
      </w:r>
      <w:r w:rsidR="009319DC" w:rsidRPr="009319DC">
        <w:rPr>
          <w:rFonts w:ascii="Times New Roman" w:eastAsiaTheme="minorEastAsia" w:hAnsi="Times New Roman" w:cs="Times New Roman"/>
          <w:color w:val="auto"/>
          <w:kern w:val="0"/>
          <w:sz w:val="24"/>
          <w:szCs w:val="24"/>
          <w:lang w:eastAsia="ru-RU"/>
        </w:rPr>
        <w:t>дравоохранения и социального развития Российской Федерации (Минздрав</w:t>
      </w:r>
      <w:r w:rsidR="009516DF">
        <w:rPr>
          <w:rFonts w:ascii="Times New Roman" w:eastAsiaTheme="minorEastAsia" w:hAnsi="Times New Roman" w:cs="Times New Roman"/>
          <w:color w:val="auto"/>
          <w:kern w:val="0"/>
          <w:sz w:val="24"/>
          <w:szCs w:val="24"/>
          <w:lang w:eastAsia="ru-RU"/>
        </w:rPr>
        <w:t xml:space="preserve"> </w:t>
      </w:r>
      <w:r w:rsidR="009319DC" w:rsidRPr="009319DC">
        <w:rPr>
          <w:rFonts w:ascii="Times New Roman" w:eastAsiaTheme="minorEastAsia" w:hAnsi="Times New Roman" w:cs="Times New Roman"/>
          <w:color w:val="auto"/>
          <w:kern w:val="0"/>
          <w:sz w:val="24"/>
          <w:szCs w:val="24"/>
          <w:lang w:eastAsia="ru-RU"/>
        </w:rPr>
        <w:t>соцразвития России) от 26 авг</w:t>
      </w:r>
      <w:r w:rsidR="009319DC" w:rsidRPr="009319DC">
        <w:rPr>
          <w:rFonts w:ascii="Times New Roman" w:eastAsiaTheme="minorEastAsia" w:hAnsi="Times New Roman" w:cs="Times New Roman"/>
          <w:color w:val="auto"/>
          <w:kern w:val="0"/>
          <w:sz w:val="24"/>
          <w:szCs w:val="24"/>
          <w:lang w:eastAsia="ru-RU"/>
        </w:rPr>
        <w:t>у</w:t>
      </w:r>
      <w:r w:rsidR="009319DC" w:rsidRPr="009319DC">
        <w:rPr>
          <w:rFonts w:ascii="Times New Roman" w:eastAsiaTheme="minorEastAsia" w:hAnsi="Times New Roman" w:cs="Times New Roman"/>
          <w:color w:val="auto"/>
          <w:kern w:val="0"/>
          <w:sz w:val="24"/>
          <w:szCs w:val="24"/>
          <w:lang w:eastAsia="ru-RU"/>
        </w:rPr>
        <w:lastRenderedPageBreak/>
        <w:t>ста 2010 г. № 761н «Об утверждении Единого квалификационного справочника должн</w:t>
      </w:r>
      <w:r w:rsidR="009319DC" w:rsidRPr="009319DC">
        <w:rPr>
          <w:rFonts w:ascii="Times New Roman" w:eastAsiaTheme="minorEastAsia" w:hAnsi="Times New Roman" w:cs="Times New Roman"/>
          <w:color w:val="auto"/>
          <w:kern w:val="0"/>
          <w:sz w:val="24"/>
          <w:szCs w:val="24"/>
          <w:lang w:eastAsia="ru-RU"/>
        </w:rPr>
        <w:t>о</w:t>
      </w:r>
      <w:r w:rsidR="009319DC" w:rsidRPr="009319DC">
        <w:rPr>
          <w:rFonts w:ascii="Times New Roman" w:eastAsiaTheme="minorEastAsia" w:hAnsi="Times New Roman" w:cs="Times New Roman"/>
          <w:color w:val="auto"/>
          <w:kern w:val="0"/>
          <w:sz w:val="24"/>
          <w:szCs w:val="24"/>
          <w:lang w:eastAsia="ru-RU"/>
        </w:rPr>
        <w:t>стей руководителей, специалистов и служащих», раздел «Квалификационные характер</w:t>
      </w:r>
      <w:r w:rsidR="009319DC" w:rsidRPr="009319DC">
        <w:rPr>
          <w:rFonts w:ascii="Times New Roman" w:eastAsiaTheme="minorEastAsia" w:hAnsi="Times New Roman" w:cs="Times New Roman"/>
          <w:color w:val="auto"/>
          <w:kern w:val="0"/>
          <w:sz w:val="24"/>
          <w:szCs w:val="24"/>
          <w:lang w:eastAsia="ru-RU"/>
        </w:rPr>
        <w:t>и</w:t>
      </w:r>
      <w:r w:rsidR="009319DC" w:rsidRPr="009319DC">
        <w:rPr>
          <w:rFonts w:ascii="Times New Roman" w:eastAsiaTheme="minorEastAsia" w:hAnsi="Times New Roman" w:cs="Times New Roman"/>
          <w:color w:val="auto"/>
          <w:kern w:val="0"/>
          <w:sz w:val="24"/>
          <w:szCs w:val="24"/>
          <w:lang w:eastAsia="ru-RU"/>
        </w:rPr>
        <w:t>стики должностей работников образования».</w:t>
      </w:r>
    </w:p>
    <w:p w:rsidR="00C23E36" w:rsidRPr="00C23E36" w:rsidRDefault="00C23E36" w:rsidP="00C23E36">
      <w:pPr>
        <w:suppressAutoHyphens w:val="0"/>
        <w:spacing w:after="6" w:line="247" w:lineRule="auto"/>
        <w:ind w:left="345" w:right="110" w:firstLine="540"/>
        <w:rPr>
          <w:rFonts w:ascii="Times New Roman" w:eastAsia="Times New Roman" w:hAnsi="Times New Roman" w:cs="Times New Roman"/>
          <w:color w:val="auto"/>
          <w:kern w:val="0"/>
          <w:sz w:val="24"/>
          <w:szCs w:val="24"/>
          <w:lang w:eastAsia="ru-RU"/>
        </w:rPr>
      </w:pPr>
    </w:p>
    <w:tbl>
      <w:tblPr>
        <w:tblW w:w="9246" w:type="dxa"/>
        <w:tblInd w:w="360" w:type="dxa"/>
        <w:tblCellMar>
          <w:top w:w="10" w:type="dxa"/>
          <w:right w:w="0" w:type="dxa"/>
        </w:tblCellMar>
        <w:tblLook w:val="04A0"/>
      </w:tblPr>
      <w:tblGrid>
        <w:gridCol w:w="599"/>
        <w:gridCol w:w="1843"/>
        <w:gridCol w:w="2693"/>
        <w:gridCol w:w="4111"/>
      </w:tblGrid>
      <w:tr w:rsidR="00C23E36" w:rsidRPr="00C23E36" w:rsidTr="00AE0DD9">
        <w:trPr>
          <w:trHeight w:val="274"/>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left="62"/>
              <w:rPr>
                <w:rFonts w:ascii="Times New Roman" w:eastAsia="Times New Roman" w:hAnsi="Times New Roman" w:cs="Times New Roman"/>
                <w:color w:val="auto"/>
                <w:kern w:val="0"/>
                <w:lang w:eastAsia="ru-RU"/>
              </w:rPr>
            </w:pPr>
            <w:r w:rsidRPr="00C23E36">
              <w:rPr>
                <w:rFonts w:ascii="Times New Roman" w:eastAsia="Times New Roman" w:hAnsi="Times New Roman" w:cs="Times New Roman"/>
                <w:color w:val="auto"/>
                <w:kern w:val="0"/>
                <w:lang w:eastAsia="ru-RU"/>
              </w:rPr>
              <w:t xml:space="preserve">№ п/п </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110"/>
              <w:jc w:val="center"/>
              <w:rPr>
                <w:rFonts w:ascii="Times New Roman" w:eastAsia="Times New Roman" w:hAnsi="Times New Roman" w:cs="Times New Roman"/>
                <w:color w:val="auto"/>
                <w:kern w:val="0"/>
                <w:lang w:eastAsia="ru-RU"/>
              </w:rPr>
            </w:pPr>
            <w:r w:rsidRPr="00C23E36">
              <w:rPr>
                <w:rFonts w:ascii="Times New Roman" w:eastAsia="Times New Roman" w:hAnsi="Times New Roman" w:cs="Times New Roman"/>
                <w:color w:val="auto"/>
                <w:kern w:val="0"/>
                <w:lang w:eastAsia="ru-RU"/>
              </w:rPr>
              <w:t xml:space="preserve">ФИО учителя </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111"/>
              <w:jc w:val="center"/>
              <w:rPr>
                <w:rFonts w:ascii="Times New Roman" w:eastAsia="Times New Roman" w:hAnsi="Times New Roman" w:cs="Times New Roman"/>
                <w:color w:val="auto"/>
                <w:kern w:val="0"/>
                <w:lang w:eastAsia="ru-RU"/>
              </w:rPr>
            </w:pPr>
            <w:r w:rsidRPr="00C23E36">
              <w:rPr>
                <w:rFonts w:ascii="Times New Roman" w:eastAsia="Times New Roman" w:hAnsi="Times New Roman" w:cs="Times New Roman"/>
                <w:color w:val="auto"/>
                <w:kern w:val="0"/>
                <w:lang w:eastAsia="ru-RU"/>
              </w:rPr>
              <w:t xml:space="preserve">Должность  </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110"/>
              <w:jc w:val="center"/>
              <w:rPr>
                <w:rFonts w:ascii="Times New Roman" w:eastAsia="Times New Roman" w:hAnsi="Times New Roman" w:cs="Times New Roman"/>
                <w:color w:val="auto"/>
                <w:kern w:val="0"/>
                <w:lang w:eastAsia="ru-RU"/>
              </w:rPr>
            </w:pPr>
            <w:r w:rsidRPr="00C23E36">
              <w:rPr>
                <w:rFonts w:ascii="Times New Roman" w:eastAsia="Times New Roman" w:hAnsi="Times New Roman" w:cs="Times New Roman"/>
                <w:color w:val="auto"/>
                <w:kern w:val="0"/>
                <w:lang w:eastAsia="ru-RU"/>
              </w:rPr>
              <w:t xml:space="preserve">Содержание, дата, кол-во часов </w:t>
            </w:r>
          </w:p>
        </w:tc>
      </w:tr>
      <w:tr w:rsidR="00C23E36" w:rsidRPr="00C23E36" w:rsidTr="00AE0DD9">
        <w:trPr>
          <w:trHeight w:val="1310"/>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napToGrid w:val="0"/>
              <w:spacing w:after="0" w:line="240"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Латыпова  З.И.</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40"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Учитель начальных классов</w:t>
            </w:r>
          </w:p>
          <w:p w:rsidR="00C23E36" w:rsidRPr="00C23E36" w:rsidRDefault="00C23E36" w:rsidP="00C23E36">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100" w:lineRule="atLeas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000000"/>
                <w:kern w:val="0"/>
                <w:sz w:val="24"/>
                <w:szCs w:val="24"/>
                <w:lang w:eastAsia="ru-RU"/>
              </w:rPr>
              <w:t>1. «Актуальные проблемы обучения в начальной школе в условиях реализ</w:t>
            </w:r>
            <w:r w:rsidRPr="00C23E36">
              <w:rPr>
                <w:rFonts w:ascii="Times New Roman" w:eastAsia="Times New Roman" w:hAnsi="Times New Roman" w:cs="Times New Roman"/>
                <w:color w:val="000000"/>
                <w:kern w:val="0"/>
                <w:sz w:val="24"/>
                <w:szCs w:val="24"/>
                <w:lang w:eastAsia="ru-RU"/>
              </w:rPr>
              <w:t>а</w:t>
            </w:r>
            <w:r w:rsidRPr="00C23E36">
              <w:rPr>
                <w:rFonts w:ascii="Times New Roman" w:eastAsia="Times New Roman" w:hAnsi="Times New Roman" w:cs="Times New Roman"/>
                <w:color w:val="000000"/>
                <w:kern w:val="0"/>
                <w:sz w:val="24"/>
                <w:szCs w:val="24"/>
                <w:lang w:eastAsia="ru-RU"/>
              </w:rPr>
              <w:t>ции ФГОС», сентябрь, 2018г. ФГБОУ ВО БГ</w:t>
            </w:r>
            <w:r>
              <w:rPr>
                <w:rFonts w:ascii="Times New Roman" w:eastAsia="Times New Roman" w:hAnsi="Times New Roman" w:cs="Times New Roman"/>
                <w:color w:val="000000"/>
                <w:kern w:val="0"/>
                <w:sz w:val="24"/>
                <w:szCs w:val="24"/>
                <w:lang w:eastAsia="ru-RU"/>
              </w:rPr>
              <w:t>У</w:t>
            </w:r>
          </w:p>
        </w:tc>
      </w:tr>
      <w:tr w:rsidR="00C23E36" w:rsidRPr="00C23E36" w:rsidTr="00AE0DD9">
        <w:trPr>
          <w:trHeight w:val="1159"/>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Акмалтдинова Г.Ф.</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 xml:space="preserve">Учитель начальных классов </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40" w:lineRule="auto"/>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auto"/>
                <w:kern w:val="0"/>
                <w:sz w:val="24"/>
                <w:szCs w:val="24"/>
                <w:lang w:eastAsia="ru-RU"/>
              </w:rPr>
              <w:t>1.</w:t>
            </w:r>
            <w:r w:rsidRPr="00C23E36">
              <w:rPr>
                <w:rFonts w:ascii="Times New Roman" w:eastAsia="Times New Roman" w:hAnsi="Times New Roman" w:cs="Times New Roman"/>
                <w:color w:val="000000"/>
                <w:kern w:val="0"/>
                <w:sz w:val="24"/>
                <w:szCs w:val="24"/>
                <w:lang w:eastAsia="ru-RU"/>
              </w:rPr>
              <w:t>«Методика преподавания учителя начальных классов в соответствии с ФГОС НОО», февраль 2021г., АНО ДПО «Платформа»</w:t>
            </w:r>
          </w:p>
        </w:tc>
      </w:tr>
      <w:tr w:rsidR="00C23E36" w:rsidRPr="00C23E36" w:rsidTr="00AE0DD9">
        <w:trPr>
          <w:trHeight w:val="1159"/>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Юнусова Р.Х.</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 xml:space="preserve">Учитель начальных классов </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napToGrid w:val="0"/>
              <w:spacing w:after="0" w:line="240" w:lineRule="auto"/>
              <w:ind w:right="-46"/>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auto"/>
                <w:kern w:val="0"/>
                <w:sz w:val="24"/>
                <w:szCs w:val="24"/>
                <w:lang w:eastAsia="ru-RU"/>
              </w:rPr>
              <w:t>1.</w:t>
            </w:r>
            <w:r w:rsidRPr="00C23E36">
              <w:rPr>
                <w:rFonts w:ascii="Times New Roman" w:eastAsia="Times New Roman" w:hAnsi="Times New Roman" w:cs="Times New Roman"/>
                <w:color w:val="000000"/>
                <w:kern w:val="0"/>
                <w:sz w:val="24"/>
                <w:szCs w:val="24"/>
                <w:lang w:eastAsia="ru-RU"/>
              </w:rPr>
              <w:t xml:space="preserve"> «Методика преподавания учителя начальных классов в соответствии с ФГОС НОО», февраль 2021г., АНО ДПО «Платформа»</w:t>
            </w:r>
          </w:p>
        </w:tc>
      </w:tr>
      <w:tr w:rsidR="00C23E36" w:rsidRPr="00C23E36" w:rsidTr="00AE0DD9">
        <w:trPr>
          <w:trHeight w:val="1159"/>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4.</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Акмалова Л.Р.</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 xml:space="preserve">Учитель начальных классов </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40" w:lineRule="auto"/>
              <w:ind w:right="-113"/>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000000"/>
                <w:kern w:val="0"/>
                <w:sz w:val="24"/>
                <w:szCs w:val="24"/>
                <w:lang w:eastAsia="ru-RU"/>
              </w:rPr>
              <w:t>1. «Методика преподавания учителя начальных классов в соответствии с ФГОС НОО», февраль 2021г., АНО ДПО «Платформа»</w:t>
            </w:r>
          </w:p>
        </w:tc>
      </w:tr>
      <w:tr w:rsidR="00C23E36" w:rsidRPr="00C23E36" w:rsidTr="00AE0DD9">
        <w:trPr>
          <w:trHeight w:val="931"/>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Галиева А.Х.</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Директор</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40" w:lineRule="auto"/>
              <w:ind w:right="-46"/>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000000"/>
                <w:kern w:val="0"/>
                <w:sz w:val="24"/>
                <w:szCs w:val="24"/>
                <w:lang w:eastAsia="ru-RU"/>
              </w:rPr>
              <w:t>1.  «Достижение личностных, пре</w:t>
            </w:r>
            <w:r w:rsidRPr="00C23E36">
              <w:rPr>
                <w:rFonts w:ascii="Times New Roman" w:eastAsia="Times New Roman" w:hAnsi="Times New Roman" w:cs="Times New Roman"/>
                <w:color w:val="000000"/>
                <w:kern w:val="0"/>
                <w:sz w:val="24"/>
                <w:szCs w:val="24"/>
                <w:lang w:eastAsia="ru-RU"/>
              </w:rPr>
              <w:t>д</w:t>
            </w:r>
            <w:r w:rsidRPr="00C23E36">
              <w:rPr>
                <w:rFonts w:ascii="Times New Roman" w:eastAsia="Times New Roman" w:hAnsi="Times New Roman" w:cs="Times New Roman"/>
                <w:color w:val="000000"/>
                <w:kern w:val="0"/>
                <w:sz w:val="24"/>
                <w:szCs w:val="24"/>
                <w:lang w:eastAsia="ru-RU"/>
              </w:rPr>
              <w:t>метных и метапредметных результатов при изучении русского языка и лит</w:t>
            </w:r>
            <w:r w:rsidRPr="00C23E36">
              <w:rPr>
                <w:rFonts w:ascii="Times New Roman" w:eastAsia="Times New Roman" w:hAnsi="Times New Roman" w:cs="Times New Roman"/>
                <w:color w:val="000000"/>
                <w:kern w:val="0"/>
                <w:sz w:val="24"/>
                <w:szCs w:val="24"/>
                <w:lang w:eastAsia="ru-RU"/>
              </w:rPr>
              <w:t>е</w:t>
            </w:r>
            <w:r w:rsidRPr="00C23E36">
              <w:rPr>
                <w:rFonts w:ascii="Times New Roman" w:eastAsia="Times New Roman" w:hAnsi="Times New Roman" w:cs="Times New Roman"/>
                <w:color w:val="000000"/>
                <w:kern w:val="0"/>
                <w:sz w:val="24"/>
                <w:szCs w:val="24"/>
                <w:lang w:eastAsia="ru-RU"/>
              </w:rPr>
              <w:t>ратуры в свете требований ФГОС о</w:t>
            </w:r>
            <w:r w:rsidRPr="00C23E36">
              <w:rPr>
                <w:rFonts w:ascii="Times New Roman" w:eastAsia="Times New Roman" w:hAnsi="Times New Roman" w:cs="Times New Roman"/>
                <w:color w:val="000000"/>
                <w:kern w:val="0"/>
                <w:sz w:val="24"/>
                <w:szCs w:val="24"/>
                <w:lang w:eastAsia="ru-RU"/>
              </w:rPr>
              <w:t>с</w:t>
            </w:r>
            <w:r w:rsidRPr="00C23E36">
              <w:rPr>
                <w:rFonts w:ascii="Times New Roman" w:eastAsia="Times New Roman" w:hAnsi="Times New Roman" w:cs="Times New Roman"/>
                <w:color w:val="000000"/>
                <w:kern w:val="0"/>
                <w:sz w:val="24"/>
                <w:szCs w:val="24"/>
                <w:lang w:eastAsia="ru-RU"/>
              </w:rPr>
              <w:t>новного и среднего общего образов</w:t>
            </w:r>
            <w:r w:rsidRPr="00C23E36">
              <w:rPr>
                <w:rFonts w:ascii="Times New Roman" w:eastAsia="Times New Roman" w:hAnsi="Times New Roman" w:cs="Times New Roman"/>
                <w:color w:val="000000"/>
                <w:kern w:val="0"/>
                <w:sz w:val="24"/>
                <w:szCs w:val="24"/>
                <w:lang w:eastAsia="ru-RU"/>
              </w:rPr>
              <w:t>а</w:t>
            </w:r>
            <w:r w:rsidRPr="00C23E36">
              <w:rPr>
                <w:rFonts w:ascii="Times New Roman" w:eastAsia="Times New Roman" w:hAnsi="Times New Roman" w:cs="Times New Roman"/>
                <w:color w:val="000000"/>
                <w:kern w:val="0"/>
                <w:sz w:val="24"/>
                <w:szCs w:val="24"/>
                <w:lang w:eastAsia="ru-RU"/>
              </w:rPr>
              <w:t>ния», март 2019г.,  ГАУ ДПО ИРО РБ</w:t>
            </w:r>
          </w:p>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p>
        </w:tc>
      </w:tr>
      <w:tr w:rsidR="00C23E36" w:rsidRPr="00C23E36" w:rsidTr="00AE0DD9">
        <w:trPr>
          <w:trHeight w:val="473"/>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Габдрахманова Л.Б.</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Учитель английского языка</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100" w:lineRule="atLeast"/>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000000"/>
                <w:kern w:val="0"/>
                <w:sz w:val="24"/>
                <w:szCs w:val="24"/>
                <w:lang w:eastAsia="ru-RU"/>
              </w:rPr>
              <w:t>1. «Актуальные проблемы преподав</w:t>
            </w:r>
            <w:r w:rsidRPr="00C23E36">
              <w:rPr>
                <w:rFonts w:ascii="Times New Roman" w:eastAsia="Times New Roman" w:hAnsi="Times New Roman" w:cs="Times New Roman"/>
                <w:color w:val="000000"/>
                <w:kern w:val="0"/>
                <w:sz w:val="24"/>
                <w:szCs w:val="24"/>
                <w:lang w:eastAsia="ru-RU"/>
              </w:rPr>
              <w:t>а</w:t>
            </w:r>
            <w:r w:rsidRPr="00C23E36">
              <w:rPr>
                <w:rFonts w:ascii="Times New Roman" w:eastAsia="Times New Roman" w:hAnsi="Times New Roman" w:cs="Times New Roman"/>
                <w:color w:val="000000"/>
                <w:kern w:val="0"/>
                <w:sz w:val="24"/>
                <w:szCs w:val="24"/>
                <w:lang w:eastAsia="ru-RU"/>
              </w:rPr>
              <w:t>ния английского языка в условиях реализации ФГОС», октябрь 2019г., ФГБОУ ВО БГУ</w:t>
            </w:r>
          </w:p>
        </w:tc>
      </w:tr>
      <w:tr w:rsidR="00C23E36" w:rsidRPr="00C23E36" w:rsidTr="00AE0DD9">
        <w:trPr>
          <w:trHeight w:val="473"/>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7.</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Зарипова И.Ш.</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Учитель башкирского языка и литературы</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100" w:lineRule="atLeast"/>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000000"/>
                <w:kern w:val="0"/>
                <w:sz w:val="24"/>
                <w:szCs w:val="24"/>
                <w:lang w:eastAsia="ru-RU"/>
              </w:rPr>
              <w:t>1.»Актуальные проблемы преподав</w:t>
            </w:r>
            <w:r w:rsidRPr="00C23E36">
              <w:rPr>
                <w:rFonts w:ascii="Times New Roman" w:eastAsia="Times New Roman" w:hAnsi="Times New Roman" w:cs="Times New Roman"/>
                <w:color w:val="000000"/>
                <w:kern w:val="0"/>
                <w:sz w:val="24"/>
                <w:szCs w:val="24"/>
                <w:lang w:eastAsia="ru-RU"/>
              </w:rPr>
              <w:t>а</w:t>
            </w:r>
            <w:r w:rsidRPr="00C23E36">
              <w:rPr>
                <w:rFonts w:ascii="Times New Roman" w:eastAsia="Times New Roman" w:hAnsi="Times New Roman" w:cs="Times New Roman"/>
                <w:color w:val="000000"/>
                <w:kern w:val="0"/>
                <w:sz w:val="24"/>
                <w:szCs w:val="24"/>
                <w:lang w:eastAsia="ru-RU"/>
              </w:rPr>
              <w:t>ния башкирского языка и литературы в условиях реализации ФГОС» се</w:t>
            </w:r>
            <w:r w:rsidRPr="00C23E36">
              <w:rPr>
                <w:rFonts w:ascii="Times New Roman" w:eastAsia="Times New Roman" w:hAnsi="Times New Roman" w:cs="Times New Roman"/>
                <w:color w:val="000000"/>
                <w:kern w:val="0"/>
                <w:sz w:val="24"/>
                <w:szCs w:val="24"/>
                <w:lang w:eastAsia="ru-RU"/>
              </w:rPr>
              <w:t>н</w:t>
            </w:r>
            <w:r w:rsidRPr="00C23E36">
              <w:rPr>
                <w:rFonts w:ascii="Times New Roman" w:eastAsia="Times New Roman" w:hAnsi="Times New Roman" w:cs="Times New Roman"/>
                <w:color w:val="000000"/>
                <w:kern w:val="0"/>
                <w:sz w:val="24"/>
                <w:szCs w:val="24"/>
                <w:lang w:eastAsia="ru-RU"/>
              </w:rPr>
              <w:t>тябрь 2020г., ФГБОУ ВО БГУ</w:t>
            </w:r>
          </w:p>
        </w:tc>
      </w:tr>
      <w:tr w:rsidR="00C23E36" w:rsidRPr="00C23E36" w:rsidTr="00AE0DD9">
        <w:trPr>
          <w:trHeight w:val="931"/>
        </w:trPr>
        <w:tc>
          <w:tcPr>
            <w:tcW w:w="599"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233"/>
              <w:jc w:val="right"/>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ind w:right="30"/>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Басимова Л.М.</w:t>
            </w:r>
          </w:p>
        </w:tc>
        <w:tc>
          <w:tcPr>
            <w:tcW w:w="2693"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259" w:lineRule="auto"/>
              <w:rPr>
                <w:rFonts w:ascii="Times New Roman" w:eastAsia="Times New Roman" w:hAnsi="Times New Roman" w:cs="Times New Roman"/>
                <w:color w:val="auto"/>
                <w:kern w:val="0"/>
                <w:sz w:val="24"/>
                <w:szCs w:val="24"/>
                <w:lang w:eastAsia="ru-RU"/>
              </w:rPr>
            </w:pPr>
            <w:r w:rsidRPr="00C23E36">
              <w:rPr>
                <w:rFonts w:ascii="Times New Roman" w:eastAsia="Times New Roman" w:hAnsi="Times New Roman" w:cs="Times New Roman"/>
                <w:color w:val="auto"/>
                <w:kern w:val="0"/>
                <w:sz w:val="24"/>
                <w:szCs w:val="24"/>
                <w:lang w:eastAsia="ru-RU"/>
              </w:rPr>
              <w:t>Заместитель директора по УВР</w:t>
            </w:r>
          </w:p>
        </w:tc>
        <w:tc>
          <w:tcPr>
            <w:tcW w:w="4111" w:type="dxa"/>
            <w:tcBorders>
              <w:top w:val="single" w:sz="4" w:space="0" w:color="000000"/>
              <w:left w:val="single" w:sz="4" w:space="0" w:color="000000"/>
              <w:bottom w:val="single" w:sz="4" w:space="0" w:color="000000"/>
              <w:right w:val="single" w:sz="4" w:space="0" w:color="000000"/>
            </w:tcBorders>
          </w:tcPr>
          <w:p w:rsidR="00C23E36" w:rsidRPr="00C23E36" w:rsidRDefault="00C23E36" w:rsidP="00C23E36">
            <w:pPr>
              <w:suppressAutoHyphens w:val="0"/>
              <w:spacing w:after="0" w:line="100" w:lineRule="atLeast"/>
              <w:ind w:right="-114"/>
              <w:rPr>
                <w:rFonts w:ascii="Times New Roman" w:eastAsia="Times New Roman" w:hAnsi="Times New Roman" w:cs="Times New Roman"/>
                <w:color w:val="000000"/>
                <w:kern w:val="0"/>
                <w:sz w:val="24"/>
                <w:szCs w:val="24"/>
                <w:lang w:eastAsia="ru-RU"/>
              </w:rPr>
            </w:pPr>
            <w:r w:rsidRPr="00C23E36">
              <w:rPr>
                <w:rFonts w:ascii="Times New Roman" w:eastAsia="Times New Roman" w:hAnsi="Times New Roman" w:cs="Times New Roman"/>
                <w:color w:val="000000"/>
                <w:kern w:val="0"/>
                <w:sz w:val="24"/>
                <w:szCs w:val="24"/>
                <w:lang w:eastAsia="ru-RU"/>
              </w:rPr>
              <w:t xml:space="preserve"> «Организация обуч</w:t>
            </w:r>
            <w:r>
              <w:rPr>
                <w:rFonts w:ascii="Times New Roman" w:eastAsia="Times New Roman" w:hAnsi="Times New Roman" w:cs="Times New Roman"/>
                <w:color w:val="000000"/>
                <w:kern w:val="0"/>
                <w:sz w:val="24"/>
                <w:szCs w:val="24"/>
                <w:lang w:eastAsia="ru-RU"/>
              </w:rPr>
              <w:t>ения для детей с ОВЗ», март 2018</w:t>
            </w:r>
            <w:r w:rsidRPr="00C23E36">
              <w:rPr>
                <w:rFonts w:ascii="Times New Roman" w:eastAsia="Times New Roman" w:hAnsi="Times New Roman" w:cs="Times New Roman"/>
                <w:color w:val="000000"/>
                <w:kern w:val="0"/>
                <w:sz w:val="24"/>
                <w:szCs w:val="24"/>
                <w:lang w:eastAsia="ru-RU"/>
              </w:rPr>
              <w:t>г., ФГБОУ ВО БГУ</w:t>
            </w:r>
          </w:p>
        </w:tc>
      </w:tr>
    </w:tbl>
    <w:p w:rsidR="00C23E36" w:rsidRPr="00C23E36" w:rsidRDefault="00C23E36" w:rsidP="00C23E36">
      <w:pPr>
        <w:suppressAutoHyphens w:val="0"/>
        <w:spacing w:after="0" w:line="259" w:lineRule="auto"/>
        <w:ind w:left="900"/>
        <w:rPr>
          <w:rFonts w:ascii="Times New Roman" w:eastAsia="Times New Roman" w:hAnsi="Times New Roman" w:cs="Times New Roman"/>
          <w:color w:val="auto"/>
          <w:kern w:val="0"/>
          <w:sz w:val="24"/>
          <w:szCs w:val="24"/>
          <w:lang w:eastAsia="ru-RU"/>
        </w:rPr>
      </w:pPr>
    </w:p>
    <w:p w:rsidR="00C23E36" w:rsidRPr="009319DC" w:rsidRDefault="00C23E36" w:rsidP="00C23E36">
      <w:pPr>
        <w:widowControl w:val="0"/>
        <w:suppressAutoHyphens w:val="0"/>
        <w:overflowPunct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9319DC">
        <w:rPr>
          <w:rFonts w:ascii="Times New Roman" w:eastAsia="Times New Roman" w:hAnsi="Times New Roman" w:cs="Times New Roman"/>
          <w:b/>
          <w:bCs/>
          <w:color w:val="auto"/>
          <w:kern w:val="0"/>
          <w:sz w:val="24"/>
          <w:szCs w:val="24"/>
          <w:lang w:eastAsia="ru-RU"/>
        </w:rPr>
        <w:t>Ожидаемый результат повышения квалификации — профессиональная готовность работников образования к реализации Стандарта:</w:t>
      </w:r>
    </w:p>
    <w:p w:rsidR="00C23E36" w:rsidRPr="009319DC" w:rsidRDefault="00C23E36" w:rsidP="00C23E36">
      <w:pPr>
        <w:widowControl w:val="0"/>
        <w:numPr>
          <w:ilvl w:val="0"/>
          <w:numId w:val="28"/>
        </w:numPr>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319DC">
        <w:rPr>
          <w:rFonts w:ascii="Times New Roman" w:eastAsia="Times New Roman" w:hAnsi="Times New Roman" w:cs="Times New Roman"/>
          <w:b/>
          <w:bCs/>
          <w:color w:val="auto"/>
          <w:kern w:val="0"/>
          <w:sz w:val="24"/>
          <w:szCs w:val="24"/>
          <w:lang w:eastAsia="ru-RU"/>
        </w:rPr>
        <w:t xml:space="preserve">обеспечение </w:t>
      </w:r>
      <w:r w:rsidRPr="009319DC">
        <w:rPr>
          <w:rFonts w:ascii="Times New Roman" w:eastAsia="Times New Roman" w:hAnsi="Times New Roman" w:cs="Times New Roman"/>
          <w:color w:val="auto"/>
          <w:kern w:val="0"/>
          <w:sz w:val="24"/>
          <w:szCs w:val="24"/>
          <w:lang w:eastAsia="ru-RU"/>
        </w:rPr>
        <w:t>оптимального вхождения работников образования в систему ценностей</w:t>
      </w:r>
      <w:r w:rsidRPr="009319DC">
        <w:rPr>
          <w:rFonts w:ascii="Times New Roman" w:eastAsia="Times New Roman" w:hAnsi="Times New Roman" w:cs="Times New Roman"/>
          <w:b/>
          <w:bCs/>
          <w:color w:val="auto"/>
          <w:kern w:val="0"/>
          <w:sz w:val="24"/>
          <w:szCs w:val="24"/>
          <w:lang w:eastAsia="ru-RU"/>
        </w:rPr>
        <w:t xml:space="preserve"> </w:t>
      </w:r>
      <w:r w:rsidRPr="009319DC">
        <w:rPr>
          <w:rFonts w:ascii="Times New Roman" w:eastAsia="Times New Roman" w:hAnsi="Times New Roman" w:cs="Times New Roman"/>
          <w:color w:val="auto"/>
          <w:kern w:val="0"/>
          <w:sz w:val="24"/>
          <w:szCs w:val="24"/>
          <w:lang w:eastAsia="ru-RU"/>
        </w:rPr>
        <w:t xml:space="preserve">современного образования; </w:t>
      </w:r>
    </w:p>
    <w:p w:rsidR="00C23E36" w:rsidRPr="009319DC" w:rsidRDefault="00C23E36" w:rsidP="00C23E36">
      <w:pPr>
        <w:widowControl w:val="0"/>
        <w:numPr>
          <w:ilvl w:val="0"/>
          <w:numId w:val="28"/>
        </w:numPr>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319DC">
        <w:rPr>
          <w:rFonts w:ascii="Times New Roman" w:eastAsia="Times New Roman" w:hAnsi="Times New Roman" w:cs="Times New Roman"/>
          <w:b/>
          <w:bCs/>
          <w:color w:val="auto"/>
          <w:kern w:val="0"/>
          <w:sz w:val="24"/>
          <w:szCs w:val="24"/>
          <w:lang w:eastAsia="ru-RU"/>
        </w:rPr>
        <w:t xml:space="preserve">принятие </w:t>
      </w:r>
      <w:r w:rsidRPr="009319DC">
        <w:rPr>
          <w:rFonts w:ascii="Times New Roman" w:eastAsia="Times New Roman" w:hAnsi="Times New Roman" w:cs="Times New Roman"/>
          <w:color w:val="auto"/>
          <w:kern w:val="0"/>
          <w:sz w:val="24"/>
          <w:szCs w:val="24"/>
          <w:lang w:eastAsia="ru-RU"/>
        </w:rPr>
        <w:t>идеологии Стандарта общего образования;</w:t>
      </w:r>
      <w:r w:rsidRPr="009319DC">
        <w:rPr>
          <w:rFonts w:ascii="Times New Roman" w:eastAsia="Times New Roman" w:hAnsi="Times New Roman" w:cs="Times New Roman"/>
          <w:b/>
          <w:bCs/>
          <w:color w:val="auto"/>
          <w:kern w:val="0"/>
          <w:sz w:val="24"/>
          <w:szCs w:val="24"/>
          <w:lang w:eastAsia="ru-RU"/>
        </w:rPr>
        <w:t xml:space="preserve"> </w:t>
      </w:r>
    </w:p>
    <w:p w:rsidR="00C23E36" w:rsidRPr="009319DC" w:rsidRDefault="00C23E36" w:rsidP="00C23E36">
      <w:pPr>
        <w:widowControl w:val="0"/>
        <w:numPr>
          <w:ilvl w:val="0"/>
          <w:numId w:val="28"/>
        </w:numPr>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319DC">
        <w:rPr>
          <w:rFonts w:ascii="Times New Roman" w:eastAsia="Times New Roman" w:hAnsi="Times New Roman" w:cs="Times New Roman"/>
          <w:b/>
          <w:bCs/>
          <w:color w:val="auto"/>
          <w:kern w:val="0"/>
          <w:sz w:val="24"/>
          <w:szCs w:val="24"/>
          <w:lang w:eastAsia="ru-RU"/>
        </w:rPr>
        <w:t xml:space="preserve">освоение </w:t>
      </w:r>
      <w:r w:rsidRPr="009319DC">
        <w:rPr>
          <w:rFonts w:ascii="Times New Roman" w:eastAsia="Times New Roman" w:hAnsi="Times New Roman" w:cs="Times New Roman"/>
          <w:color w:val="auto"/>
          <w:kern w:val="0"/>
          <w:sz w:val="24"/>
          <w:szCs w:val="24"/>
          <w:lang w:eastAsia="ru-RU"/>
        </w:rPr>
        <w:t>новой системы требований к структуре основной образовательной програ</w:t>
      </w:r>
      <w:r w:rsidRPr="009319DC">
        <w:rPr>
          <w:rFonts w:ascii="Times New Roman" w:eastAsia="Times New Roman" w:hAnsi="Times New Roman" w:cs="Times New Roman"/>
          <w:color w:val="auto"/>
          <w:kern w:val="0"/>
          <w:sz w:val="24"/>
          <w:szCs w:val="24"/>
          <w:lang w:eastAsia="ru-RU"/>
        </w:rPr>
        <w:t>м</w:t>
      </w:r>
      <w:r w:rsidRPr="009319DC">
        <w:rPr>
          <w:rFonts w:ascii="Times New Roman" w:eastAsia="Times New Roman" w:hAnsi="Times New Roman" w:cs="Times New Roman"/>
          <w:color w:val="auto"/>
          <w:kern w:val="0"/>
          <w:sz w:val="24"/>
          <w:szCs w:val="24"/>
          <w:lang w:eastAsia="ru-RU"/>
        </w:rPr>
        <w:t>мы,</w:t>
      </w:r>
      <w:r w:rsidRPr="009319DC">
        <w:rPr>
          <w:rFonts w:ascii="Times New Roman" w:eastAsia="Times New Roman" w:hAnsi="Times New Roman" w:cs="Times New Roman"/>
          <w:b/>
          <w:bCs/>
          <w:color w:val="auto"/>
          <w:kern w:val="0"/>
          <w:sz w:val="24"/>
          <w:szCs w:val="24"/>
          <w:lang w:eastAsia="ru-RU"/>
        </w:rPr>
        <w:t xml:space="preserve"> </w:t>
      </w:r>
      <w:r w:rsidRPr="009319DC">
        <w:rPr>
          <w:rFonts w:ascii="Times New Roman" w:eastAsia="Times New Roman" w:hAnsi="Times New Roman" w:cs="Times New Roman"/>
          <w:color w:val="auto"/>
          <w:kern w:val="0"/>
          <w:sz w:val="24"/>
          <w:szCs w:val="24"/>
          <w:lang w:eastAsia="ru-RU"/>
        </w:rPr>
        <w:t xml:space="preserve">результатам еѐ освоения и условиям реализации, а также системы оценки итогов образовательной деятельности обучающихся; </w:t>
      </w:r>
    </w:p>
    <w:p w:rsidR="00C23E36" w:rsidRPr="009319DC" w:rsidRDefault="00C23E36" w:rsidP="00C23E36">
      <w:pPr>
        <w:widowControl w:val="0"/>
        <w:numPr>
          <w:ilvl w:val="0"/>
          <w:numId w:val="28"/>
        </w:numPr>
        <w:suppressAutoHyphens w:val="0"/>
        <w:overflowPunct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9319DC">
        <w:rPr>
          <w:rFonts w:ascii="Times New Roman" w:eastAsia="Times New Roman" w:hAnsi="Times New Roman" w:cs="Times New Roman"/>
          <w:b/>
          <w:bCs/>
          <w:color w:val="auto"/>
          <w:kern w:val="0"/>
          <w:sz w:val="24"/>
          <w:szCs w:val="24"/>
          <w:lang w:eastAsia="ru-RU"/>
        </w:rPr>
        <w:t xml:space="preserve">овладение </w:t>
      </w:r>
      <w:r w:rsidRPr="009319DC">
        <w:rPr>
          <w:rFonts w:ascii="Times New Roman" w:eastAsia="Times New Roman" w:hAnsi="Times New Roman" w:cs="Times New Roman"/>
          <w:color w:val="auto"/>
          <w:kern w:val="0"/>
          <w:sz w:val="24"/>
          <w:szCs w:val="24"/>
          <w:lang w:eastAsia="ru-RU"/>
        </w:rPr>
        <w:t>учебно-методическими и информационно-методическими ресурсами,</w:t>
      </w:r>
      <w:r w:rsidRPr="009319DC">
        <w:rPr>
          <w:rFonts w:ascii="Times New Roman" w:eastAsia="Times New Roman" w:hAnsi="Times New Roman" w:cs="Times New Roman"/>
          <w:b/>
          <w:bCs/>
          <w:color w:val="auto"/>
          <w:kern w:val="0"/>
          <w:sz w:val="24"/>
          <w:szCs w:val="24"/>
          <w:lang w:eastAsia="ru-RU"/>
        </w:rPr>
        <w:t xml:space="preserve"> </w:t>
      </w:r>
      <w:r w:rsidRPr="009319DC">
        <w:rPr>
          <w:rFonts w:ascii="Times New Roman" w:eastAsia="Times New Roman" w:hAnsi="Times New Roman" w:cs="Times New Roman"/>
          <w:color w:val="auto"/>
          <w:kern w:val="0"/>
          <w:sz w:val="24"/>
          <w:szCs w:val="24"/>
          <w:lang w:eastAsia="ru-RU"/>
        </w:rPr>
        <w:t>нео</w:t>
      </w:r>
      <w:r w:rsidRPr="009319DC">
        <w:rPr>
          <w:rFonts w:ascii="Times New Roman" w:eastAsia="Times New Roman" w:hAnsi="Times New Roman" w:cs="Times New Roman"/>
          <w:color w:val="auto"/>
          <w:kern w:val="0"/>
          <w:sz w:val="24"/>
          <w:szCs w:val="24"/>
          <w:lang w:eastAsia="ru-RU"/>
        </w:rPr>
        <w:t>б</w:t>
      </w:r>
      <w:r w:rsidRPr="009319DC">
        <w:rPr>
          <w:rFonts w:ascii="Times New Roman" w:eastAsia="Times New Roman" w:hAnsi="Times New Roman" w:cs="Times New Roman"/>
          <w:color w:val="auto"/>
          <w:kern w:val="0"/>
          <w:sz w:val="24"/>
          <w:szCs w:val="24"/>
          <w:lang w:eastAsia="ru-RU"/>
        </w:rPr>
        <w:t xml:space="preserve">ходимыми для успешного решения задач Стандарта. </w:t>
      </w:r>
    </w:p>
    <w:p w:rsidR="00AF6BFF" w:rsidRDefault="00AF6BFF" w:rsidP="009319DC">
      <w:pPr>
        <w:widowControl w:val="0"/>
        <w:suppressAutoHyphens w:val="0"/>
        <w:autoSpaceDE w:val="0"/>
        <w:autoSpaceDN w:val="0"/>
        <w:adjustRightInd w:val="0"/>
        <w:spacing w:after="0" w:line="240" w:lineRule="auto"/>
        <w:ind w:left="1240"/>
        <w:rPr>
          <w:rFonts w:ascii="Times New Roman" w:eastAsiaTheme="minorEastAsia" w:hAnsi="Times New Roman" w:cs="Times New Roman"/>
          <w:b/>
          <w:bCs/>
          <w:color w:val="auto"/>
          <w:kern w:val="0"/>
          <w:sz w:val="24"/>
          <w:szCs w:val="24"/>
          <w:lang w:eastAsia="ru-RU"/>
        </w:rPr>
      </w:pPr>
    </w:p>
    <w:p w:rsidR="009319DC" w:rsidRPr="009319DC" w:rsidRDefault="009319DC" w:rsidP="00F60E12">
      <w:pPr>
        <w:widowControl w:val="0"/>
        <w:suppressAutoHyphens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Основные направления  методической работы</w:t>
      </w:r>
    </w:p>
    <w:p w:rsidR="009319DC" w:rsidRPr="009319DC" w:rsidRDefault="009319DC" w:rsidP="00637509">
      <w:pPr>
        <w:widowControl w:val="0"/>
        <w:numPr>
          <w:ilvl w:val="0"/>
          <w:numId w:val="26"/>
        </w:numPr>
        <w:tabs>
          <w:tab w:val="num" w:pos="280"/>
        </w:tabs>
        <w:suppressAutoHyphens w:val="0"/>
        <w:overflowPunct w:val="0"/>
        <w:autoSpaceDE w:val="0"/>
        <w:autoSpaceDN w:val="0"/>
        <w:adjustRightInd w:val="0"/>
        <w:spacing w:after="0" w:line="240" w:lineRule="auto"/>
        <w:ind w:left="280" w:hanging="249"/>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lastRenderedPageBreak/>
        <w:t>Семинары, посвящённые содержанию и ключевым особенностям Стандарта, системе оценивания достижения  планируемых результатов ООП</w:t>
      </w:r>
    </w:p>
    <w:p w:rsidR="009319DC" w:rsidRPr="009319DC" w:rsidRDefault="009319DC" w:rsidP="00637509">
      <w:pPr>
        <w:widowControl w:val="0"/>
        <w:numPr>
          <w:ilvl w:val="0"/>
          <w:numId w:val="26"/>
        </w:numPr>
        <w:tabs>
          <w:tab w:val="num" w:pos="269"/>
        </w:tabs>
        <w:suppressAutoHyphens w:val="0"/>
        <w:overflowPunct w:val="0"/>
        <w:autoSpaceDE w:val="0"/>
        <w:autoSpaceDN w:val="0"/>
        <w:adjustRightInd w:val="0"/>
        <w:spacing w:after="0" w:line="240" w:lineRule="auto"/>
        <w:ind w:left="0" w:firstLine="31"/>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Тренинги для педагогов с целью выявления и соотнесения собственной професси</w:t>
      </w:r>
      <w:r w:rsidRPr="009319DC">
        <w:rPr>
          <w:rFonts w:ascii="Times New Roman" w:eastAsiaTheme="minorEastAsia" w:hAnsi="Times New Roman" w:cs="Times New Roman"/>
          <w:color w:val="auto"/>
          <w:kern w:val="0"/>
          <w:sz w:val="24"/>
          <w:szCs w:val="24"/>
          <w:lang w:eastAsia="ru-RU"/>
        </w:rPr>
        <w:t>о</w:t>
      </w:r>
      <w:r w:rsidRPr="009319DC">
        <w:rPr>
          <w:rFonts w:ascii="Times New Roman" w:eastAsiaTheme="minorEastAsia" w:hAnsi="Times New Roman" w:cs="Times New Roman"/>
          <w:color w:val="auto"/>
          <w:kern w:val="0"/>
          <w:sz w:val="24"/>
          <w:szCs w:val="24"/>
          <w:lang w:eastAsia="ru-RU"/>
        </w:rPr>
        <w:t xml:space="preserve">нальной позиции с целями и задачами Стандарта. </w:t>
      </w:r>
    </w:p>
    <w:p w:rsidR="009319DC" w:rsidRPr="009319DC" w:rsidRDefault="009319DC" w:rsidP="00637509">
      <w:pPr>
        <w:widowControl w:val="0"/>
        <w:numPr>
          <w:ilvl w:val="0"/>
          <w:numId w:val="26"/>
        </w:numPr>
        <w:tabs>
          <w:tab w:val="num" w:pos="269"/>
        </w:tabs>
        <w:suppressAutoHyphens w:val="0"/>
        <w:overflowPunct w:val="0"/>
        <w:autoSpaceDE w:val="0"/>
        <w:autoSpaceDN w:val="0"/>
        <w:adjustRightInd w:val="0"/>
        <w:spacing w:after="0" w:line="240" w:lineRule="auto"/>
        <w:ind w:left="0" w:firstLine="31"/>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Заседания методических объединений учителей, воспитателей по проблемам введения Стандарта. </w:t>
      </w:r>
    </w:p>
    <w:p w:rsidR="009319DC" w:rsidRPr="009319DC" w:rsidRDefault="009319DC" w:rsidP="00637509">
      <w:pPr>
        <w:widowControl w:val="0"/>
        <w:numPr>
          <w:ilvl w:val="0"/>
          <w:numId w:val="26"/>
        </w:numPr>
        <w:tabs>
          <w:tab w:val="num" w:pos="269"/>
        </w:tabs>
        <w:suppressAutoHyphens w:val="0"/>
        <w:overflowPunct w:val="0"/>
        <w:autoSpaceDE w:val="0"/>
        <w:autoSpaceDN w:val="0"/>
        <w:adjustRightInd w:val="0"/>
        <w:spacing w:after="0" w:line="240" w:lineRule="auto"/>
        <w:ind w:left="0" w:firstLine="31"/>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Конференции участников образовательного процесса и социальных партнёров школы по итогам реализации основной образовательной программы. </w:t>
      </w:r>
    </w:p>
    <w:p w:rsidR="009319DC" w:rsidRPr="009319DC" w:rsidRDefault="009319DC" w:rsidP="00637509">
      <w:pPr>
        <w:widowControl w:val="0"/>
        <w:numPr>
          <w:ilvl w:val="0"/>
          <w:numId w:val="26"/>
        </w:numPr>
        <w:tabs>
          <w:tab w:val="num" w:pos="280"/>
        </w:tabs>
        <w:suppressAutoHyphens w:val="0"/>
        <w:overflowPunct w:val="0"/>
        <w:autoSpaceDE w:val="0"/>
        <w:autoSpaceDN w:val="0"/>
        <w:adjustRightInd w:val="0"/>
        <w:spacing w:after="0" w:line="240" w:lineRule="auto"/>
        <w:ind w:left="280" w:hanging="249"/>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Участие педагогов в сетевом профессиональном сообществе. </w:t>
      </w:r>
    </w:p>
    <w:p w:rsidR="009319DC" w:rsidRPr="009319DC" w:rsidRDefault="009319DC" w:rsidP="00637509">
      <w:pPr>
        <w:widowControl w:val="0"/>
        <w:numPr>
          <w:ilvl w:val="0"/>
          <w:numId w:val="26"/>
        </w:numPr>
        <w:tabs>
          <w:tab w:val="num" w:pos="269"/>
        </w:tabs>
        <w:suppressAutoHyphens w:val="0"/>
        <w:overflowPunct w:val="0"/>
        <w:autoSpaceDE w:val="0"/>
        <w:autoSpaceDN w:val="0"/>
        <w:adjustRightInd w:val="0"/>
        <w:spacing w:after="0" w:line="240" w:lineRule="auto"/>
        <w:ind w:left="0" w:firstLine="31"/>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Участие педагогов в проведении мастер-классов, круглых столов, стажёрских площ</w:t>
      </w:r>
      <w:r w:rsidRPr="009319DC">
        <w:rPr>
          <w:rFonts w:ascii="Times New Roman" w:eastAsiaTheme="minorEastAsia" w:hAnsi="Times New Roman" w:cs="Times New Roman"/>
          <w:color w:val="auto"/>
          <w:kern w:val="0"/>
          <w:sz w:val="24"/>
          <w:szCs w:val="24"/>
          <w:lang w:eastAsia="ru-RU"/>
        </w:rPr>
        <w:t>а</w:t>
      </w:r>
      <w:r w:rsidRPr="009319DC">
        <w:rPr>
          <w:rFonts w:ascii="Times New Roman" w:eastAsiaTheme="minorEastAsia" w:hAnsi="Times New Roman" w:cs="Times New Roman"/>
          <w:color w:val="auto"/>
          <w:kern w:val="0"/>
          <w:sz w:val="24"/>
          <w:szCs w:val="24"/>
          <w:lang w:eastAsia="ru-RU"/>
        </w:rPr>
        <w:t xml:space="preserve">док, открытых уроков, внеурочных занятий и мероприятий по отдельным направлениям реализации Стандарта. </w:t>
      </w:r>
    </w:p>
    <w:p w:rsidR="009319DC" w:rsidRPr="009319DC" w:rsidRDefault="00185298" w:rsidP="00E105DB">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sidRPr="00185298">
        <w:rPr>
          <w:noProof/>
          <w:lang w:eastAsia="ru-RU"/>
        </w:rPr>
        <w:pict>
          <v:rect id="Rectangle 69" o:spid="_x0000_s1028" style="position:absolute;margin-left:6.65pt;margin-top:-197.45pt;width:1pt;height: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dGcw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" o:allowincell="f" fillcolor="black" stroked="f"/>
        </w:pict>
      </w:r>
      <w:r w:rsidRPr="00185298">
        <w:rPr>
          <w:noProof/>
          <w:lang w:eastAsia="ru-RU"/>
        </w:rPr>
        <w:pict>
          <v:rect id="Rectangle 70" o:spid="_x0000_s1027" style="position:absolute;margin-left:467.45pt;margin-top:-197.45pt;width:.95pt;height: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" o:allowincell="f" fillcolor="black" stroked="f"/>
        </w:pict>
      </w:r>
      <w:r w:rsidR="009319DC" w:rsidRPr="009319DC">
        <w:rPr>
          <w:rFonts w:ascii="Times New Roman" w:eastAsiaTheme="minorEastAsia" w:hAnsi="Times New Roman" w:cs="Times New Roman"/>
          <w:b/>
          <w:bCs/>
          <w:color w:val="auto"/>
          <w:kern w:val="0"/>
          <w:sz w:val="24"/>
          <w:szCs w:val="24"/>
          <w:lang w:eastAsia="ru-RU"/>
        </w:rPr>
        <w:t xml:space="preserve">Психолого-педагогические условия реализации </w:t>
      </w:r>
      <w:r w:rsidR="009C57A6">
        <w:rPr>
          <w:rFonts w:ascii="Times New Roman" w:eastAsiaTheme="minorEastAsia" w:hAnsi="Times New Roman" w:cs="Times New Roman"/>
          <w:b/>
          <w:bCs/>
          <w:color w:val="auto"/>
          <w:kern w:val="0"/>
          <w:sz w:val="24"/>
          <w:szCs w:val="24"/>
          <w:lang w:eastAsia="ru-RU"/>
        </w:rPr>
        <w:t>адаптированной</w:t>
      </w:r>
      <w:r w:rsidR="009516DF">
        <w:rPr>
          <w:rFonts w:ascii="Times New Roman" w:eastAsiaTheme="minorEastAsia" w:hAnsi="Times New Roman" w:cs="Times New Roman"/>
          <w:b/>
          <w:bCs/>
          <w:color w:val="auto"/>
          <w:kern w:val="0"/>
          <w:sz w:val="24"/>
          <w:szCs w:val="24"/>
          <w:lang w:eastAsia="ru-RU"/>
        </w:rPr>
        <w:t xml:space="preserve"> </w:t>
      </w:r>
      <w:r w:rsidR="009F7BD1">
        <w:rPr>
          <w:rFonts w:ascii="Times New Roman" w:eastAsiaTheme="minorEastAsia" w:hAnsi="Times New Roman" w:cs="Times New Roman"/>
          <w:b/>
          <w:bCs/>
          <w:color w:val="auto"/>
          <w:kern w:val="0"/>
          <w:sz w:val="24"/>
          <w:szCs w:val="24"/>
          <w:lang w:eastAsia="ru-RU"/>
        </w:rPr>
        <w:t>образовательной</w:t>
      </w:r>
      <w:r w:rsidR="009319DC" w:rsidRPr="009319DC">
        <w:rPr>
          <w:rFonts w:ascii="Times New Roman" w:eastAsiaTheme="minorEastAsia" w:hAnsi="Times New Roman" w:cs="Times New Roman"/>
          <w:b/>
          <w:bCs/>
          <w:color w:val="auto"/>
          <w:kern w:val="0"/>
          <w:sz w:val="24"/>
          <w:szCs w:val="24"/>
          <w:lang w:eastAsia="ru-RU"/>
        </w:rPr>
        <w:t xml:space="preserve"> программы</w:t>
      </w:r>
    </w:p>
    <w:p w:rsidR="009319DC" w:rsidRPr="009319DC" w:rsidRDefault="009319DC" w:rsidP="009319DC">
      <w:pPr>
        <w:widowControl w:val="0"/>
        <w:suppressAutoHyphens w:val="0"/>
        <w:overflowPunct w:val="0"/>
        <w:autoSpaceDE w:val="0"/>
        <w:autoSpaceDN w:val="0"/>
        <w:adjustRightInd w:val="0"/>
        <w:spacing w:after="0" w:line="240" w:lineRule="auto"/>
        <w:ind w:firstLine="708"/>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Основные направления работы </w:t>
      </w:r>
      <w:r w:rsidRPr="009319DC">
        <w:rPr>
          <w:rFonts w:ascii="Times New Roman" w:eastAsiaTheme="minorEastAsia" w:hAnsi="Times New Roman" w:cs="Times New Roman"/>
          <w:i/>
          <w:color w:val="auto"/>
          <w:kern w:val="0"/>
          <w:sz w:val="24"/>
          <w:szCs w:val="24"/>
          <w:lang w:eastAsia="ru-RU"/>
        </w:rPr>
        <w:t>социально</w:t>
      </w:r>
      <w:r w:rsidRPr="009319DC">
        <w:rPr>
          <w:rFonts w:ascii="Times New Roman" w:eastAsiaTheme="minorEastAsia" w:hAnsi="Times New Roman" w:cs="Times New Roman"/>
          <w:color w:val="auto"/>
          <w:kern w:val="0"/>
          <w:sz w:val="24"/>
          <w:szCs w:val="24"/>
          <w:lang w:eastAsia="ru-RU"/>
        </w:rPr>
        <w:t xml:space="preserve"> - </w:t>
      </w:r>
      <w:r w:rsidRPr="009319DC">
        <w:rPr>
          <w:rFonts w:ascii="Times New Roman" w:eastAsiaTheme="minorEastAsia" w:hAnsi="Times New Roman" w:cs="Times New Roman"/>
          <w:i/>
          <w:iCs/>
          <w:color w:val="auto"/>
          <w:kern w:val="0"/>
          <w:sz w:val="24"/>
          <w:szCs w:val="24"/>
          <w:lang w:eastAsia="ru-RU"/>
        </w:rPr>
        <w:t>психологической службы</w:t>
      </w:r>
      <w:r w:rsidRPr="009319DC">
        <w:rPr>
          <w:rFonts w:ascii="Times New Roman" w:eastAsiaTheme="minorEastAsia" w:hAnsi="Times New Roman" w:cs="Times New Roman"/>
          <w:color w:val="auto"/>
          <w:kern w:val="0"/>
          <w:sz w:val="24"/>
          <w:szCs w:val="24"/>
          <w:lang w:eastAsia="ru-RU"/>
        </w:rPr>
        <w:t xml:space="preserve"> определяются общими целями школы, которые состоят в нахождении индивидуальных путей личнос</w:t>
      </w:r>
      <w:r w:rsidRPr="009319DC">
        <w:rPr>
          <w:rFonts w:ascii="Times New Roman" w:eastAsiaTheme="minorEastAsia" w:hAnsi="Times New Roman" w:cs="Times New Roman"/>
          <w:color w:val="auto"/>
          <w:kern w:val="0"/>
          <w:sz w:val="24"/>
          <w:szCs w:val="24"/>
          <w:lang w:eastAsia="ru-RU"/>
        </w:rPr>
        <w:t>т</w:t>
      </w:r>
      <w:r w:rsidRPr="009319DC">
        <w:rPr>
          <w:rFonts w:ascii="Times New Roman" w:eastAsiaTheme="minorEastAsia" w:hAnsi="Times New Roman" w:cs="Times New Roman"/>
          <w:color w:val="auto"/>
          <w:kern w:val="0"/>
          <w:sz w:val="24"/>
          <w:szCs w:val="24"/>
          <w:lang w:eastAsia="ru-RU"/>
        </w:rPr>
        <w:t>ного развития учащихся, реализации их творческого потенциала. Исходя из этих предп</w:t>
      </w:r>
      <w:r w:rsidRPr="009319DC">
        <w:rPr>
          <w:rFonts w:ascii="Times New Roman" w:eastAsiaTheme="minorEastAsia" w:hAnsi="Times New Roman" w:cs="Times New Roman"/>
          <w:color w:val="auto"/>
          <w:kern w:val="0"/>
          <w:sz w:val="24"/>
          <w:szCs w:val="24"/>
          <w:lang w:eastAsia="ru-RU"/>
        </w:rPr>
        <w:t>о</w:t>
      </w:r>
      <w:r w:rsidRPr="009319DC">
        <w:rPr>
          <w:rFonts w:ascii="Times New Roman" w:eastAsiaTheme="minorEastAsia" w:hAnsi="Times New Roman" w:cs="Times New Roman"/>
          <w:color w:val="auto"/>
          <w:kern w:val="0"/>
          <w:sz w:val="24"/>
          <w:szCs w:val="24"/>
          <w:lang w:eastAsia="ru-RU"/>
        </w:rPr>
        <w:t>сылок, которые являются одновременно и важнейшими условиями повышения эффекти</w:t>
      </w:r>
      <w:r w:rsidRPr="009319DC">
        <w:rPr>
          <w:rFonts w:ascii="Times New Roman" w:eastAsiaTheme="minorEastAsia" w:hAnsi="Times New Roman" w:cs="Times New Roman"/>
          <w:color w:val="auto"/>
          <w:kern w:val="0"/>
          <w:sz w:val="24"/>
          <w:szCs w:val="24"/>
          <w:lang w:eastAsia="ru-RU"/>
        </w:rPr>
        <w:t>в</w:t>
      </w:r>
      <w:r w:rsidRPr="009319DC">
        <w:rPr>
          <w:rFonts w:ascii="Times New Roman" w:eastAsiaTheme="minorEastAsia" w:hAnsi="Times New Roman" w:cs="Times New Roman"/>
          <w:color w:val="auto"/>
          <w:kern w:val="0"/>
          <w:sz w:val="24"/>
          <w:szCs w:val="24"/>
          <w:lang w:eastAsia="ru-RU"/>
        </w:rPr>
        <w:t xml:space="preserve">ности учебно-воспитательного процесса, психологическая служба школы ставит своей </w:t>
      </w:r>
      <w:r w:rsidRPr="009319DC">
        <w:rPr>
          <w:rFonts w:ascii="Times New Roman" w:eastAsiaTheme="minorEastAsia" w:hAnsi="Times New Roman" w:cs="Times New Roman"/>
          <w:i/>
          <w:iCs/>
          <w:color w:val="auto"/>
          <w:kern w:val="0"/>
          <w:sz w:val="24"/>
          <w:szCs w:val="24"/>
          <w:lang w:eastAsia="ru-RU"/>
        </w:rPr>
        <w:t>о</w:t>
      </w:r>
      <w:r w:rsidRPr="009319DC">
        <w:rPr>
          <w:rFonts w:ascii="Times New Roman" w:eastAsiaTheme="minorEastAsia" w:hAnsi="Times New Roman" w:cs="Times New Roman"/>
          <w:i/>
          <w:iCs/>
          <w:color w:val="auto"/>
          <w:kern w:val="0"/>
          <w:sz w:val="24"/>
          <w:szCs w:val="24"/>
          <w:lang w:eastAsia="ru-RU"/>
        </w:rPr>
        <w:t>с</w:t>
      </w:r>
      <w:r w:rsidRPr="009319DC">
        <w:rPr>
          <w:rFonts w:ascii="Times New Roman" w:eastAsiaTheme="minorEastAsia" w:hAnsi="Times New Roman" w:cs="Times New Roman"/>
          <w:i/>
          <w:iCs/>
          <w:color w:val="auto"/>
          <w:kern w:val="0"/>
          <w:sz w:val="24"/>
          <w:szCs w:val="24"/>
          <w:lang w:eastAsia="ru-RU"/>
        </w:rPr>
        <w:t>новнойцелью обеспечение психологической поддержки учебно-воспитательного процесса.</w:t>
      </w:r>
    </w:p>
    <w:p w:rsidR="009319DC" w:rsidRPr="009319DC" w:rsidRDefault="009319DC" w:rsidP="009319DC">
      <w:pPr>
        <w:widowControl w:val="0"/>
        <w:suppressAutoHyphens w:val="0"/>
        <w:autoSpaceDE w:val="0"/>
        <w:autoSpaceDN w:val="0"/>
        <w:adjustRightInd w:val="0"/>
        <w:spacing w:after="0" w:line="240" w:lineRule="auto"/>
        <w:ind w:left="720"/>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i/>
          <w:iCs/>
          <w:color w:val="auto"/>
          <w:kern w:val="0"/>
          <w:sz w:val="24"/>
          <w:szCs w:val="24"/>
          <w:lang w:eastAsia="ru-RU"/>
        </w:rPr>
        <w:t>Задачи практического направления:</w:t>
      </w:r>
    </w:p>
    <w:p w:rsidR="009319DC" w:rsidRPr="009319DC" w:rsidRDefault="009319DC" w:rsidP="00637509">
      <w:pPr>
        <w:widowControl w:val="0"/>
        <w:numPr>
          <w:ilvl w:val="0"/>
          <w:numId w:val="27"/>
        </w:numPr>
        <w:tabs>
          <w:tab w:val="num" w:pos="1240"/>
        </w:tabs>
        <w:suppressAutoHyphens w:val="0"/>
        <w:overflowPunct w:val="0"/>
        <w:autoSpaceDE w:val="0"/>
        <w:autoSpaceDN w:val="0"/>
        <w:adjustRightInd w:val="0"/>
        <w:spacing w:after="0" w:line="240" w:lineRule="auto"/>
        <w:ind w:left="1240" w:hanging="53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адаптация школьников к условиям образования; </w:t>
      </w:r>
    </w:p>
    <w:p w:rsidR="009319DC" w:rsidRPr="009319DC" w:rsidRDefault="009319DC" w:rsidP="00637509">
      <w:pPr>
        <w:widowControl w:val="0"/>
        <w:numPr>
          <w:ilvl w:val="0"/>
          <w:numId w:val="27"/>
        </w:numPr>
        <w:tabs>
          <w:tab w:val="num" w:pos="1363"/>
        </w:tabs>
        <w:suppressAutoHyphens w:val="0"/>
        <w:overflowPunct w:val="0"/>
        <w:autoSpaceDE w:val="0"/>
        <w:autoSpaceDN w:val="0"/>
        <w:adjustRightInd w:val="0"/>
        <w:spacing w:after="0" w:line="240" w:lineRule="auto"/>
        <w:ind w:left="0" w:right="20" w:firstLine="71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выявление личностных особенностей обучающихся, составление психолог</w:t>
      </w:r>
      <w:r w:rsidRPr="009319DC">
        <w:rPr>
          <w:rFonts w:ascii="Times New Roman" w:eastAsiaTheme="minorEastAsia" w:hAnsi="Times New Roman" w:cs="Times New Roman"/>
          <w:color w:val="auto"/>
          <w:kern w:val="0"/>
          <w:sz w:val="24"/>
          <w:szCs w:val="24"/>
          <w:lang w:eastAsia="ru-RU"/>
        </w:rPr>
        <w:t>и</w:t>
      </w:r>
      <w:r w:rsidRPr="009319DC">
        <w:rPr>
          <w:rFonts w:ascii="Times New Roman" w:eastAsiaTheme="minorEastAsia" w:hAnsi="Times New Roman" w:cs="Times New Roman"/>
          <w:color w:val="auto"/>
          <w:kern w:val="0"/>
          <w:sz w:val="24"/>
          <w:szCs w:val="24"/>
          <w:lang w:eastAsia="ru-RU"/>
        </w:rPr>
        <w:t xml:space="preserve">ческих рекомендаций по их развитию и коррекции; </w:t>
      </w:r>
    </w:p>
    <w:p w:rsidR="009319DC" w:rsidRPr="009319DC" w:rsidRDefault="009319DC" w:rsidP="00637509">
      <w:pPr>
        <w:widowControl w:val="0"/>
        <w:numPr>
          <w:ilvl w:val="0"/>
          <w:numId w:val="27"/>
        </w:numPr>
        <w:tabs>
          <w:tab w:val="num" w:pos="1240"/>
        </w:tabs>
        <w:suppressAutoHyphens w:val="0"/>
        <w:overflowPunct w:val="0"/>
        <w:autoSpaceDE w:val="0"/>
        <w:autoSpaceDN w:val="0"/>
        <w:adjustRightInd w:val="0"/>
        <w:spacing w:after="0" w:line="240" w:lineRule="auto"/>
        <w:ind w:left="1240" w:hanging="53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повышение учебной работоспособности; </w:t>
      </w:r>
    </w:p>
    <w:p w:rsidR="009319DC" w:rsidRPr="009319DC" w:rsidRDefault="009319DC" w:rsidP="00637509">
      <w:pPr>
        <w:widowControl w:val="0"/>
        <w:numPr>
          <w:ilvl w:val="0"/>
          <w:numId w:val="27"/>
        </w:numPr>
        <w:tabs>
          <w:tab w:val="num" w:pos="1240"/>
        </w:tabs>
        <w:suppressAutoHyphens w:val="0"/>
        <w:overflowPunct w:val="0"/>
        <w:autoSpaceDE w:val="0"/>
        <w:autoSpaceDN w:val="0"/>
        <w:adjustRightInd w:val="0"/>
        <w:spacing w:after="0" w:line="240" w:lineRule="auto"/>
        <w:ind w:left="1240" w:hanging="53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выявление, отслеживание и коррекция психологических особенностей состо</w:t>
      </w:r>
      <w:r w:rsidRPr="009319DC">
        <w:rPr>
          <w:rFonts w:ascii="Times New Roman" w:eastAsiaTheme="minorEastAsia" w:hAnsi="Times New Roman" w:cs="Times New Roman"/>
          <w:color w:val="auto"/>
          <w:kern w:val="0"/>
          <w:sz w:val="24"/>
          <w:szCs w:val="24"/>
          <w:lang w:eastAsia="ru-RU"/>
        </w:rPr>
        <w:t>я</w:t>
      </w:r>
      <w:r w:rsidRPr="009319DC">
        <w:rPr>
          <w:rFonts w:ascii="Times New Roman" w:eastAsiaTheme="minorEastAsia" w:hAnsi="Times New Roman" w:cs="Times New Roman"/>
          <w:color w:val="auto"/>
          <w:kern w:val="0"/>
          <w:sz w:val="24"/>
          <w:szCs w:val="24"/>
          <w:lang w:eastAsia="ru-RU"/>
        </w:rPr>
        <w:t>ний и поведения учащихся.</w:t>
      </w:r>
    </w:p>
    <w:p w:rsidR="009319DC" w:rsidRPr="009319DC" w:rsidRDefault="009319DC" w:rsidP="009319DC">
      <w:pPr>
        <w:widowControl w:val="0"/>
        <w:suppressAutoHyphens w:val="0"/>
        <w:overflowPunct w:val="0"/>
        <w:autoSpaceDE w:val="0"/>
        <w:autoSpaceDN w:val="0"/>
        <w:adjustRightInd w:val="0"/>
        <w:spacing w:after="0" w:line="240" w:lineRule="auto"/>
        <w:ind w:right="2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Недельная нагрузка в каждой параллели соответствует учебному плану и рекомендациям СанПиНов.</w:t>
      </w:r>
    </w:p>
    <w:p w:rsidR="009C57A6" w:rsidRDefault="009319DC" w:rsidP="005225DC">
      <w:pPr>
        <w:widowControl w:val="0"/>
        <w:suppressAutoHyphens w:val="0"/>
        <w:overflowPunct w:val="0"/>
        <w:autoSpaceDE w:val="0"/>
        <w:autoSpaceDN w:val="0"/>
        <w:adjustRightInd w:val="0"/>
        <w:spacing w:after="0" w:line="240" w:lineRule="auto"/>
        <w:jc w:val="center"/>
        <w:rPr>
          <w:rFonts w:ascii="Times New Roman" w:eastAsiaTheme="minorEastAsia" w:hAnsi="Times New Roman" w:cs="Times New Roman"/>
          <w:b/>
          <w:bCs/>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 xml:space="preserve">Финансовое обеспечение реализации </w:t>
      </w:r>
      <w:r w:rsidR="005225DC">
        <w:rPr>
          <w:rFonts w:ascii="Times New Roman" w:eastAsiaTheme="minorEastAsia" w:hAnsi="Times New Roman" w:cs="Times New Roman"/>
          <w:b/>
          <w:bCs/>
          <w:color w:val="auto"/>
          <w:kern w:val="0"/>
          <w:sz w:val="24"/>
          <w:szCs w:val="24"/>
          <w:lang w:eastAsia="ru-RU"/>
        </w:rPr>
        <w:t xml:space="preserve">адаптированной </w:t>
      </w:r>
    </w:p>
    <w:p w:rsidR="009319DC" w:rsidRDefault="009516DF" w:rsidP="009C57A6">
      <w:pPr>
        <w:widowControl w:val="0"/>
        <w:suppressAutoHyphens w:val="0"/>
        <w:overflowPunct w:val="0"/>
        <w:autoSpaceDE w:val="0"/>
        <w:autoSpaceDN w:val="0"/>
        <w:adjustRightInd w:val="0"/>
        <w:spacing w:after="0" w:line="240" w:lineRule="auto"/>
        <w:jc w:val="center"/>
        <w:rPr>
          <w:rFonts w:ascii="Times New Roman" w:eastAsiaTheme="minorEastAsia" w:hAnsi="Times New Roman" w:cs="Times New Roman"/>
          <w:b/>
          <w:bCs/>
          <w:color w:val="auto"/>
          <w:kern w:val="0"/>
          <w:sz w:val="24"/>
          <w:szCs w:val="24"/>
          <w:lang w:eastAsia="ru-RU"/>
        </w:rPr>
      </w:pPr>
      <w:r>
        <w:rPr>
          <w:rFonts w:ascii="Times New Roman" w:eastAsiaTheme="minorEastAsia" w:hAnsi="Times New Roman" w:cs="Times New Roman"/>
          <w:b/>
          <w:bCs/>
          <w:color w:val="auto"/>
          <w:kern w:val="0"/>
          <w:sz w:val="24"/>
          <w:szCs w:val="24"/>
          <w:lang w:eastAsia="ru-RU"/>
        </w:rPr>
        <w:t>о</w:t>
      </w:r>
      <w:r w:rsidR="009F7BD1">
        <w:rPr>
          <w:rFonts w:ascii="Times New Roman" w:eastAsiaTheme="minorEastAsia" w:hAnsi="Times New Roman" w:cs="Times New Roman"/>
          <w:b/>
          <w:bCs/>
          <w:color w:val="auto"/>
          <w:kern w:val="0"/>
          <w:sz w:val="24"/>
          <w:szCs w:val="24"/>
          <w:lang w:eastAsia="ru-RU"/>
        </w:rPr>
        <w:t>бразовательной</w:t>
      </w:r>
      <w:r>
        <w:rPr>
          <w:rFonts w:ascii="Times New Roman" w:eastAsiaTheme="minorEastAsia" w:hAnsi="Times New Roman" w:cs="Times New Roman"/>
          <w:b/>
          <w:bCs/>
          <w:color w:val="auto"/>
          <w:kern w:val="0"/>
          <w:sz w:val="24"/>
          <w:szCs w:val="24"/>
          <w:lang w:eastAsia="ru-RU"/>
        </w:rPr>
        <w:t xml:space="preserve"> </w:t>
      </w:r>
      <w:r w:rsidR="009319DC" w:rsidRPr="009319DC">
        <w:rPr>
          <w:rFonts w:ascii="Times New Roman" w:eastAsiaTheme="minorEastAsia" w:hAnsi="Times New Roman" w:cs="Times New Roman"/>
          <w:b/>
          <w:bCs/>
          <w:color w:val="auto"/>
          <w:kern w:val="0"/>
          <w:sz w:val="24"/>
          <w:szCs w:val="24"/>
          <w:lang w:eastAsia="ru-RU"/>
        </w:rPr>
        <w:t>программы</w:t>
      </w:r>
    </w:p>
    <w:p w:rsidR="00E105DB" w:rsidRPr="00E105DB" w:rsidRDefault="00E105DB" w:rsidP="00E105DB">
      <w:pPr>
        <w:pStyle w:val="Standard"/>
        <w:ind w:firstLine="708"/>
        <w:contextualSpacing/>
        <w:jc w:val="both"/>
        <w:rPr>
          <w:rFonts w:ascii="Times New Roman" w:hAnsi="Times New Roman" w:cs="Times New Roman"/>
        </w:rPr>
      </w:pPr>
      <w:r w:rsidRPr="00E105DB">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E105DB" w:rsidRPr="00E105DB" w:rsidRDefault="00E105DB" w:rsidP="00E105DB">
      <w:pPr>
        <w:pStyle w:val="Standard"/>
        <w:ind w:firstLine="708"/>
        <w:contextualSpacing/>
        <w:jc w:val="both"/>
        <w:rPr>
          <w:rFonts w:ascii="Times New Roman" w:hAnsi="Times New Roman" w:cs="Times New Roman"/>
        </w:rPr>
      </w:pPr>
      <w:r w:rsidRPr="00E105DB">
        <w:rPr>
          <w:rFonts w:ascii="Times New Roman" w:hAnsi="Times New Roman" w:cs="Times New Roman"/>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E105DB">
        <w:rPr>
          <w:rFonts w:ascii="Times New Roman" w:hAnsi="Times New Roman" w:cs="Times New Roman"/>
          <w:spacing w:val="2"/>
        </w:rPr>
        <w:t>НОО</w:t>
      </w:r>
      <w:r w:rsidRPr="00E105DB">
        <w:rPr>
          <w:rFonts w:ascii="Times New Roman" w:hAnsi="Times New Roman" w:cs="Times New Roman"/>
        </w:rPr>
        <w:t xml:space="preserve"> в соответствии с ФГОС НОО обучающихся с ОВЗ.</w:t>
      </w:r>
    </w:p>
    <w:p w:rsidR="00E105DB" w:rsidRPr="00E105DB" w:rsidRDefault="00E105DB" w:rsidP="00E105DB">
      <w:pPr>
        <w:pStyle w:val="Standard"/>
        <w:ind w:firstLine="708"/>
        <w:contextualSpacing/>
        <w:jc w:val="both"/>
        <w:rPr>
          <w:rFonts w:ascii="Times New Roman" w:hAnsi="Times New Roman" w:cs="Times New Roman"/>
          <w:b/>
        </w:rPr>
      </w:pPr>
      <w:r w:rsidRPr="00E105DB">
        <w:rPr>
          <w:rFonts w:ascii="Times New Roman" w:hAnsi="Times New Roman" w:cs="Times New Roman"/>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w:t>
      </w:r>
      <w:r w:rsidRPr="00E105DB">
        <w:rPr>
          <w:rFonts w:ascii="Times New Roman" w:hAnsi="Times New Roman" w:cs="Times New Roman"/>
        </w:rPr>
        <w:lastRenderedPageBreak/>
        <w:t xml:space="preserve">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w:t>
      </w:r>
    </w:p>
    <w:p w:rsidR="00E105DB" w:rsidRPr="00E105DB" w:rsidRDefault="00E105DB" w:rsidP="00E105DB">
      <w:pPr>
        <w:pStyle w:val="14TexstOSNOVA1012"/>
        <w:suppressAutoHyphens/>
        <w:autoSpaceDE/>
        <w:autoSpaceDN/>
        <w:adjustRightInd/>
        <w:spacing w:line="240" w:lineRule="auto"/>
        <w:ind w:firstLine="708"/>
        <w:textAlignment w:val="baseline"/>
        <w:rPr>
          <w:rFonts w:ascii="Times New Roman" w:hAnsi="Times New Roman" w:cs="Times New Roman"/>
          <w:sz w:val="24"/>
          <w:szCs w:val="24"/>
        </w:rPr>
      </w:pPr>
      <w:r w:rsidRPr="00E105DB">
        <w:rPr>
          <w:rFonts w:ascii="Times New Roman" w:hAnsi="Times New Roman" w:cs="Times New Roman"/>
          <w:sz w:val="24"/>
          <w:szCs w:val="24"/>
        </w:rPr>
        <w:t>Финансирование программы коррекционной работы должно осуществляться в объеме, предусмотренным законодательством.</w:t>
      </w:r>
    </w:p>
    <w:p w:rsidR="00E105DB" w:rsidRPr="00E105DB" w:rsidRDefault="00E105DB" w:rsidP="00E105DB">
      <w:pPr>
        <w:pStyle w:val="14TexstOSNOVA1012"/>
        <w:autoSpaceDE/>
        <w:spacing w:line="240" w:lineRule="auto"/>
        <w:ind w:firstLine="660"/>
        <w:textAlignment w:val="baseline"/>
        <w:rPr>
          <w:rFonts w:ascii="Times New Roman" w:hAnsi="Times New Roman" w:cs="Times New Roman"/>
          <w:sz w:val="24"/>
          <w:szCs w:val="24"/>
        </w:rPr>
      </w:pPr>
      <w:r w:rsidRPr="00E105DB">
        <w:rPr>
          <w:rFonts w:ascii="Times New Roman" w:hAnsi="Times New Roman" w:cs="Times New Roman"/>
          <w:sz w:val="24"/>
          <w:szCs w:val="24"/>
        </w:rPr>
        <w:t>Финансовое обеспечение должно соответствовать специфике кадровых и матер</w:t>
      </w:r>
      <w:r w:rsidRPr="00E105DB">
        <w:rPr>
          <w:rFonts w:ascii="Times New Roman" w:hAnsi="Times New Roman" w:cs="Times New Roman"/>
          <w:sz w:val="24"/>
          <w:szCs w:val="24"/>
        </w:rPr>
        <w:t>и</w:t>
      </w:r>
      <w:r w:rsidRPr="00E105DB">
        <w:rPr>
          <w:rFonts w:ascii="Times New Roman" w:hAnsi="Times New Roman" w:cs="Times New Roman"/>
          <w:sz w:val="24"/>
          <w:szCs w:val="24"/>
        </w:rPr>
        <w:t>ально-технических условий, определенных для АООП НОО обучающихся с ЗПР.</w:t>
      </w:r>
    </w:p>
    <w:p w:rsidR="00E105DB" w:rsidRPr="00E105DB" w:rsidRDefault="00E105DB" w:rsidP="00E105DB">
      <w:pPr>
        <w:shd w:val="clear" w:color="auto" w:fill="FFFFFF"/>
        <w:spacing w:after="0" w:line="240" w:lineRule="auto"/>
        <w:jc w:val="center"/>
        <w:rPr>
          <w:rFonts w:ascii="Times New Roman" w:hAnsi="Times New Roman"/>
          <w:b/>
          <w:bCs/>
          <w:i/>
          <w:spacing w:val="-3"/>
          <w:sz w:val="24"/>
          <w:szCs w:val="24"/>
        </w:rPr>
      </w:pPr>
      <w:r w:rsidRPr="00E105DB">
        <w:rPr>
          <w:rFonts w:ascii="Times New Roman" w:hAnsi="Times New Roman"/>
          <w:b/>
          <w:bCs/>
          <w:i/>
          <w:spacing w:val="-3"/>
          <w:sz w:val="24"/>
          <w:szCs w:val="24"/>
        </w:rPr>
        <w:t>Определение нормативных затрат на оказание государственной услуги</w:t>
      </w:r>
    </w:p>
    <w:p w:rsidR="00E105DB" w:rsidRPr="00E105DB" w:rsidRDefault="00E105DB" w:rsidP="00E105DB">
      <w:pPr>
        <w:shd w:val="clear" w:color="auto" w:fill="FFFFFF"/>
        <w:tabs>
          <w:tab w:val="left" w:pos="1087"/>
        </w:tabs>
        <w:spacing w:after="0" w:line="240" w:lineRule="auto"/>
        <w:ind w:right="22" w:firstLine="677"/>
        <w:jc w:val="both"/>
        <w:rPr>
          <w:rFonts w:ascii="Times New Roman" w:hAnsi="Times New Roman"/>
          <w:spacing w:val="-2"/>
          <w:sz w:val="24"/>
          <w:szCs w:val="24"/>
        </w:rPr>
      </w:pPr>
      <w:r w:rsidRPr="00E105DB">
        <w:rPr>
          <w:rFonts w:ascii="Times New Roman" w:hAnsi="Times New Roman"/>
          <w:color w:val="auto"/>
          <w:spacing w:val="-2"/>
          <w:sz w:val="24"/>
          <w:szCs w:val="24"/>
        </w:rPr>
        <w:t>Вариант 7.1 предполагает, что обучающийся с ЗПР получает</w:t>
      </w:r>
      <w:r w:rsidRPr="00E105DB">
        <w:rPr>
          <w:rFonts w:ascii="Times New Roman" w:hAnsi="Times New Roman"/>
          <w:spacing w:val="-2"/>
          <w:sz w:val="24"/>
          <w:szCs w:val="24"/>
        </w:rPr>
        <w:t xml:space="preserve"> образование находясь в среде сверстников, не имеющих ограничений по возможностям здоровья, и в те же сроки обучения. </w:t>
      </w:r>
      <w:r w:rsidRPr="00E105DB">
        <w:rPr>
          <w:rFonts w:ascii="Times New Roman" w:hAnsi="Times New Roman"/>
          <w:color w:val="auto"/>
          <w:spacing w:val="-2"/>
          <w:sz w:val="24"/>
          <w:szCs w:val="24"/>
        </w:rPr>
        <w:t>Обучающемуся с ЗПР предоставляется</w:t>
      </w:r>
      <w:r w:rsidRPr="00E105DB">
        <w:rPr>
          <w:rFonts w:ascii="Times New Roman" w:hAnsi="Times New Roman"/>
          <w:spacing w:val="-2"/>
          <w:sz w:val="24"/>
          <w:szCs w:val="24"/>
        </w:rPr>
        <w:t xml:space="preserve">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E105DB" w:rsidRPr="00E105DB" w:rsidRDefault="00E105DB" w:rsidP="00E105DB">
      <w:pPr>
        <w:pStyle w:val="28"/>
        <w:numPr>
          <w:ilvl w:val="0"/>
          <w:numId w:val="58"/>
        </w:numPr>
        <w:shd w:val="clear" w:color="auto" w:fill="FFFFFF"/>
        <w:tabs>
          <w:tab w:val="left" w:pos="1087"/>
        </w:tabs>
        <w:suppressAutoHyphens w:val="0"/>
        <w:spacing w:line="240" w:lineRule="auto"/>
        <w:ind w:left="0" w:right="22" w:firstLine="709"/>
        <w:contextualSpacing/>
        <w:jc w:val="both"/>
        <w:rPr>
          <w:spacing w:val="-2"/>
        </w:rPr>
      </w:pPr>
      <w:r w:rsidRPr="00E105DB">
        <w:rPr>
          <w:spacing w:val="-2"/>
        </w:rPr>
        <w:t xml:space="preserve">обязательное включение </w:t>
      </w:r>
      <w:r w:rsidRPr="00E105DB">
        <w:rPr>
          <w:bCs/>
          <w:spacing w:val="-3"/>
        </w:rPr>
        <w:t>в структуру АООП НОО</w:t>
      </w:r>
      <w:r w:rsidRPr="00E105DB">
        <w:rPr>
          <w:spacing w:val="-2"/>
        </w:rPr>
        <w:t xml:space="preserve"> обучающегося с ЗПР програ</w:t>
      </w:r>
      <w:r w:rsidRPr="00E105DB">
        <w:rPr>
          <w:spacing w:val="-2"/>
        </w:rPr>
        <w:t>м</w:t>
      </w:r>
      <w:r w:rsidRPr="00E105DB">
        <w:rPr>
          <w:spacing w:val="-2"/>
        </w:rPr>
        <w:t>мы коррекционной работы, что требует качественно особого кадрового состава специал</w:t>
      </w:r>
      <w:r w:rsidRPr="00E105DB">
        <w:rPr>
          <w:spacing w:val="-2"/>
        </w:rPr>
        <w:t>и</w:t>
      </w:r>
      <w:r w:rsidRPr="00E105DB">
        <w:rPr>
          <w:spacing w:val="-2"/>
        </w:rPr>
        <w:t>стов, реализующих АООП НОО;</w:t>
      </w:r>
    </w:p>
    <w:p w:rsidR="00E105DB" w:rsidRPr="00E105DB" w:rsidRDefault="00E105DB" w:rsidP="00E105DB">
      <w:pPr>
        <w:pStyle w:val="28"/>
        <w:numPr>
          <w:ilvl w:val="0"/>
          <w:numId w:val="58"/>
        </w:numPr>
        <w:shd w:val="clear" w:color="auto" w:fill="FFFFFF"/>
        <w:tabs>
          <w:tab w:val="left" w:pos="1087"/>
        </w:tabs>
        <w:suppressAutoHyphens w:val="0"/>
        <w:spacing w:line="240" w:lineRule="auto"/>
        <w:ind w:left="0" w:right="22" w:firstLine="709"/>
        <w:contextualSpacing/>
        <w:jc w:val="both"/>
        <w:rPr>
          <w:spacing w:val="-2"/>
        </w:rPr>
      </w:pPr>
      <w:r w:rsidRPr="00E105DB">
        <w:rPr>
          <w:spacing w:val="-2"/>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w:t>
      </w:r>
      <w:r w:rsidRPr="00E105DB">
        <w:rPr>
          <w:spacing w:val="-2"/>
        </w:rPr>
        <w:t>и</w:t>
      </w:r>
      <w:r w:rsidRPr="00E105DB">
        <w:rPr>
          <w:spacing w:val="-2"/>
        </w:rPr>
        <w:t>цинских работников, необходимых для сопровождения обучающегося с ЗПР);</w:t>
      </w:r>
    </w:p>
    <w:p w:rsidR="00E105DB" w:rsidRPr="00E105DB" w:rsidRDefault="00E105DB" w:rsidP="00E105DB">
      <w:pPr>
        <w:pStyle w:val="28"/>
        <w:numPr>
          <w:ilvl w:val="0"/>
          <w:numId w:val="58"/>
        </w:numPr>
        <w:shd w:val="clear" w:color="auto" w:fill="FFFFFF"/>
        <w:tabs>
          <w:tab w:val="left" w:pos="1087"/>
        </w:tabs>
        <w:suppressAutoHyphens w:val="0"/>
        <w:spacing w:line="240" w:lineRule="auto"/>
        <w:ind w:left="0" w:right="22" w:firstLine="709"/>
        <w:contextualSpacing/>
        <w:jc w:val="both"/>
        <w:rPr>
          <w:spacing w:val="-2"/>
        </w:rPr>
      </w:pPr>
      <w:r w:rsidRPr="00E105DB">
        <w:rPr>
          <w:spacing w:val="-2"/>
        </w:rPr>
        <w:t>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компьютерные</w:t>
      </w:r>
      <w:r w:rsidR="009516DF">
        <w:rPr>
          <w:spacing w:val="-2"/>
        </w:rPr>
        <w:t xml:space="preserve"> </w:t>
      </w:r>
      <w:r w:rsidRPr="00E105DB">
        <w:rPr>
          <w:spacing w:val="-2"/>
        </w:rPr>
        <w:t>программы и др.) в соответствии с ФГОС НОО об</w:t>
      </w:r>
      <w:r w:rsidRPr="00E105DB">
        <w:rPr>
          <w:spacing w:val="-2"/>
        </w:rPr>
        <w:t>у</w:t>
      </w:r>
      <w:r w:rsidRPr="00E105DB">
        <w:rPr>
          <w:spacing w:val="-2"/>
        </w:rPr>
        <w:t>чающихся с ЗПР.</w:t>
      </w:r>
    </w:p>
    <w:p w:rsidR="00E105DB" w:rsidRPr="00E105DB" w:rsidRDefault="00E105DB" w:rsidP="00E105DB">
      <w:pPr>
        <w:shd w:val="clear" w:color="auto" w:fill="FFFFFF"/>
        <w:tabs>
          <w:tab w:val="left" w:pos="1087"/>
        </w:tabs>
        <w:spacing w:after="0" w:line="240" w:lineRule="auto"/>
        <w:ind w:right="22" w:firstLine="677"/>
        <w:jc w:val="both"/>
        <w:rPr>
          <w:rFonts w:ascii="Times New Roman" w:hAnsi="Times New Roman"/>
          <w:color w:val="auto"/>
          <w:spacing w:val="-2"/>
          <w:sz w:val="24"/>
          <w:szCs w:val="24"/>
        </w:rPr>
      </w:pPr>
      <w:r w:rsidRPr="00E105DB">
        <w:rPr>
          <w:rFonts w:ascii="Times New Roman" w:hAnsi="Times New Roman"/>
          <w:color w:val="auto"/>
          <w:spacing w:val="-2"/>
          <w:sz w:val="24"/>
          <w:szCs w:val="24"/>
        </w:rP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E105DB" w:rsidRPr="00E105DB" w:rsidRDefault="00E105DB" w:rsidP="00E105DB">
      <w:pPr>
        <w:shd w:val="clear" w:color="auto" w:fill="FFFFFF"/>
        <w:tabs>
          <w:tab w:val="left" w:pos="1087"/>
        </w:tabs>
        <w:spacing w:after="0" w:line="240" w:lineRule="auto"/>
        <w:ind w:right="22" w:firstLine="677"/>
        <w:jc w:val="both"/>
        <w:rPr>
          <w:rFonts w:ascii="Times New Roman" w:hAnsi="Times New Roman"/>
          <w:spacing w:val="-2"/>
          <w:sz w:val="24"/>
          <w:szCs w:val="24"/>
        </w:rPr>
      </w:pPr>
      <w:r w:rsidRPr="00E105DB">
        <w:rPr>
          <w:rFonts w:ascii="Times New Roman" w:hAnsi="Times New Roman"/>
          <w:spacing w:val="-2"/>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НОО, требованиями к наполняемости классов в соответствии с СанПиН. </w:t>
      </w:r>
    </w:p>
    <w:p w:rsidR="00E105DB" w:rsidRPr="00E105DB" w:rsidRDefault="00E105DB" w:rsidP="00E105DB">
      <w:pPr>
        <w:shd w:val="clear" w:color="auto" w:fill="FFFFFF"/>
        <w:tabs>
          <w:tab w:val="left" w:pos="1087"/>
        </w:tabs>
        <w:spacing w:after="0" w:line="240" w:lineRule="auto"/>
        <w:ind w:right="22" w:firstLine="677"/>
        <w:jc w:val="both"/>
        <w:rPr>
          <w:rFonts w:ascii="Times New Roman" w:hAnsi="Times New Roman"/>
          <w:spacing w:val="-2"/>
          <w:sz w:val="24"/>
          <w:szCs w:val="24"/>
        </w:rPr>
      </w:pPr>
      <w:r w:rsidRPr="00E105DB">
        <w:rPr>
          <w:rFonts w:ascii="Times New Roman" w:hAnsi="Times New Roman"/>
          <w:spacing w:val="-2"/>
          <w:sz w:val="24"/>
          <w:szCs w:val="24"/>
        </w:rPr>
        <w:t xml:space="preserve">Таким образом, финансирование АООП НОО для каждого обучающегося с ЗПР производится в большем объеме, чем финансирование ООП НОО обучающихся, не имеющих ограниченных возможностей здоровья. </w:t>
      </w:r>
    </w:p>
    <w:p w:rsidR="00E105DB" w:rsidRPr="00E105DB" w:rsidRDefault="00E105DB" w:rsidP="00E105DB">
      <w:pPr>
        <w:shd w:val="clear" w:color="auto" w:fill="FFFFFF"/>
        <w:tabs>
          <w:tab w:val="left" w:pos="1087"/>
        </w:tabs>
        <w:spacing w:after="0" w:line="240" w:lineRule="auto"/>
        <w:ind w:right="22" w:firstLine="677"/>
        <w:jc w:val="both"/>
        <w:rPr>
          <w:rFonts w:ascii="Times New Roman" w:hAnsi="Times New Roman"/>
          <w:sz w:val="24"/>
          <w:szCs w:val="24"/>
        </w:rPr>
      </w:pPr>
      <w:r w:rsidRPr="00E105DB">
        <w:rPr>
          <w:rFonts w:ascii="Times New Roman" w:hAnsi="Times New Roman"/>
          <w:spacing w:val="-2"/>
          <w:sz w:val="24"/>
          <w:szCs w:val="24"/>
        </w:rPr>
        <w:t xml:space="preserve">Нормативные затраты на оказание </w:t>
      </w:r>
      <w:r w:rsidRPr="00E105DB">
        <w:rPr>
          <w:rFonts w:ascii="Times New Roman" w:hAnsi="Times New Roman"/>
          <w:spacing w:val="-2"/>
          <w:sz w:val="24"/>
          <w:szCs w:val="24"/>
          <w:lang w:val="en-US"/>
        </w:rPr>
        <w:t>i</w:t>
      </w:r>
      <w:r w:rsidRPr="00E105DB">
        <w:rPr>
          <w:rFonts w:ascii="Times New Roman" w:hAnsi="Times New Roman"/>
          <w:spacing w:val="-2"/>
          <w:sz w:val="24"/>
          <w:szCs w:val="24"/>
        </w:rPr>
        <w:t>-той государственной услуги</w:t>
      </w:r>
      <w:r w:rsidR="009516DF">
        <w:rPr>
          <w:rFonts w:ascii="Times New Roman" w:hAnsi="Times New Roman"/>
          <w:spacing w:val="-2"/>
          <w:sz w:val="24"/>
          <w:szCs w:val="24"/>
        </w:rPr>
        <w:t xml:space="preserve"> </w:t>
      </w:r>
      <w:r w:rsidRPr="00E105DB">
        <w:rPr>
          <w:rFonts w:ascii="Times New Roman" w:hAnsi="Times New Roman"/>
          <w:spacing w:val="-2"/>
          <w:sz w:val="24"/>
          <w:szCs w:val="24"/>
        </w:rPr>
        <w:t xml:space="preserve">на </w:t>
      </w:r>
      <w:r w:rsidRPr="00E105DB">
        <w:rPr>
          <w:rFonts w:ascii="Times New Roman" w:hAnsi="Times New Roman"/>
          <w:sz w:val="24"/>
          <w:szCs w:val="24"/>
        </w:rPr>
        <w:t>соответствующий финансовый год определяются по формуле:</w:t>
      </w:r>
    </w:p>
    <w:p w:rsidR="00E105DB" w:rsidRPr="00E105DB" w:rsidRDefault="00E105DB" w:rsidP="00E105DB">
      <w:pPr>
        <w:shd w:val="clear" w:color="auto" w:fill="FFFFFF"/>
        <w:spacing w:after="0" w:line="240" w:lineRule="auto"/>
        <w:ind w:left="1416" w:firstLine="708"/>
        <w:jc w:val="both"/>
        <w:rPr>
          <w:rFonts w:ascii="Times New Roman" w:hAnsi="Times New Roman"/>
          <w:b/>
          <w:sz w:val="24"/>
          <w:szCs w:val="24"/>
        </w:rPr>
      </w:pPr>
      <w:r w:rsidRPr="00E105DB">
        <w:rPr>
          <w:rFonts w:ascii="Times New Roman" w:hAnsi="Times New Roman"/>
          <w:b/>
          <w:i/>
          <w:sz w:val="24"/>
          <w:szCs w:val="24"/>
        </w:rPr>
        <w:t xml:space="preserve">      З </w:t>
      </w:r>
      <w:r w:rsidRPr="00E105DB">
        <w:rPr>
          <w:rFonts w:ascii="Times New Roman" w:hAnsi="Times New Roman"/>
          <w:i/>
          <w:sz w:val="24"/>
          <w:szCs w:val="24"/>
          <w:vertAlign w:val="superscript"/>
          <w:lang w:val="en-US"/>
        </w:rPr>
        <w:t>i</w:t>
      </w:r>
      <w:r w:rsidRPr="00E105DB">
        <w:rPr>
          <w:rFonts w:ascii="Times New Roman" w:hAnsi="Times New Roman"/>
          <w:i/>
          <w:sz w:val="24"/>
          <w:szCs w:val="24"/>
          <w:vertAlign w:val="subscript"/>
        </w:rPr>
        <w:t>гу</w:t>
      </w:r>
      <w:r w:rsidRPr="00E105DB">
        <w:rPr>
          <w:rFonts w:ascii="Times New Roman" w:hAnsi="Times New Roman"/>
          <w:b/>
          <w:bCs/>
          <w:spacing w:val="-4"/>
          <w:sz w:val="24"/>
          <w:szCs w:val="24"/>
        </w:rPr>
        <w:t xml:space="preserve"> = </w:t>
      </w:r>
      <w:r w:rsidRPr="00E105DB">
        <w:rPr>
          <w:rFonts w:ascii="Times New Roman" w:hAnsi="Times New Roman"/>
          <w:b/>
          <w:bCs/>
          <w:i/>
          <w:spacing w:val="-4"/>
          <w:sz w:val="24"/>
          <w:szCs w:val="24"/>
        </w:rPr>
        <w:t>НЗ</w:t>
      </w:r>
      <w:r w:rsidRPr="00E105DB">
        <w:rPr>
          <w:rFonts w:ascii="Times New Roman" w:hAnsi="Times New Roman"/>
          <w:i/>
          <w:sz w:val="24"/>
          <w:szCs w:val="24"/>
          <w:vertAlign w:val="superscript"/>
          <w:lang w:val="en-US"/>
        </w:rPr>
        <w:t>i</w:t>
      </w:r>
      <w:r w:rsidRPr="00E105DB">
        <w:rPr>
          <w:rFonts w:ascii="Times New Roman" w:hAnsi="Times New Roman"/>
          <w:i/>
          <w:sz w:val="24"/>
          <w:szCs w:val="24"/>
          <w:vertAlign w:val="subscript"/>
        </w:rPr>
        <w:t xml:space="preserve">очр </w:t>
      </w:r>
      <w:r w:rsidRPr="00E105DB">
        <w:rPr>
          <w:rFonts w:ascii="Times New Roman" w:hAnsi="Times New Roman"/>
          <w:b/>
          <w:i/>
          <w:sz w:val="24"/>
          <w:szCs w:val="24"/>
          <w:vertAlign w:val="subscript"/>
        </w:rPr>
        <w:t>*</w:t>
      </w:r>
      <w:r w:rsidRPr="00E105DB">
        <w:rPr>
          <w:rFonts w:ascii="Times New Roman" w:hAnsi="Times New Roman"/>
          <w:b/>
          <w:i/>
          <w:sz w:val="24"/>
          <w:szCs w:val="24"/>
          <w:vertAlign w:val="subscript"/>
          <w:lang w:val="en-US"/>
        </w:rPr>
        <w:t>k</w:t>
      </w:r>
      <w:r w:rsidRPr="00E105DB">
        <w:rPr>
          <w:rFonts w:ascii="Times New Roman" w:hAnsi="Times New Roman"/>
          <w:i/>
          <w:sz w:val="24"/>
          <w:szCs w:val="24"/>
          <w:vertAlign w:val="subscript"/>
          <w:lang w:val="en-US"/>
        </w:rPr>
        <w:t>i</w:t>
      </w:r>
      <w:r w:rsidRPr="00E105DB">
        <w:rPr>
          <w:rFonts w:ascii="Times New Roman" w:hAnsi="Times New Roman"/>
          <w:i/>
          <w:iCs/>
          <w:sz w:val="24"/>
          <w:szCs w:val="24"/>
        </w:rPr>
        <w:t xml:space="preserve">, </w:t>
      </w:r>
      <w:r w:rsidRPr="00E105DB">
        <w:rPr>
          <w:rFonts w:ascii="Times New Roman" w:hAnsi="Times New Roman"/>
          <w:sz w:val="24"/>
          <w:szCs w:val="24"/>
        </w:rPr>
        <w:t>где</w:t>
      </w:r>
    </w:p>
    <w:p w:rsidR="00E105DB" w:rsidRPr="00E105DB" w:rsidRDefault="00E105DB" w:rsidP="00E105DB">
      <w:pPr>
        <w:shd w:val="clear" w:color="auto" w:fill="FFFFFF"/>
        <w:spacing w:after="0" w:line="240" w:lineRule="auto"/>
        <w:ind w:right="22" w:firstLine="677"/>
        <w:jc w:val="both"/>
        <w:rPr>
          <w:rFonts w:ascii="Times New Roman" w:hAnsi="Times New Roman"/>
          <w:sz w:val="24"/>
          <w:szCs w:val="24"/>
        </w:rPr>
      </w:pPr>
      <w:r w:rsidRPr="00E105DB">
        <w:rPr>
          <w:rFonts w:ascii="Times New Roman" w:hAnsi="Times New Roman"/>
          <w:sz w:val="24"/>
          <w:szCs w:val="24"/>
        </w:rPr>
        <w:t xml:space="preserve">З </w:t>
      </w:r>
      <w:r w:rsidRPr="00E105DB">
        <w:rPr>
          <w:rFonts w:ascii="Times New Roman" w:hAnsi="Times New Roman"/>
          <w:i/>
          <w:sz w:val="24"/>
          <w:szCs w:val="24"/>
          <w:vertAlign w:val="superscript"/>
          <w:lang w:val="en-US"/>
        </w:rPr>
        <w:t>i</w:t>
      </w:r>
      <w:r w:rsidRPr="00E105DB">
        <w:rPr>
          <w:rFonts w:ascii="Times New Roman" w:hAnsi="Times New Roman"/>
          <w:i/>
          <w:sz w:val="24"/>
          <w:szCs w:val="24"/>
          <w:vertAlign w:val="subscript"/>
        </w:rPr>
        <w:t>гу</w:t>
      </w:r>
      <w:r w:rsidRPr="00E105DB">
        <w:rPr>
          <w:rFonts w:ascii="Times New Roman" w:hAnsi="Times New Roman"/>
          <w:b/>
          <w:bCs/>
          <w:spacing w:val="-4"/>
          <w:sz w:val="24"/>
          <w:szCs w:val="24"/>
        </w:rPr>
        <w:t xml:space="preserve"> - </w:t>
      </w:r>
      <w:r w:rsidRPr="00E105DB">
        <w:rPr>
          <w:rFonts w:ascii="Times New Roman" w:hAnsi="Times New Roman"/>
          <w:bCs/>
          <w:spacing w:val="-4"/>
          <w:sz w:val="24"/>
          <w:szCs w:val="24"/>
        </w:rPr>
        <w:t>н</w:t>
      </w:r>
      <w:r w:rsidRPr="00E105DB">
        <w:rPr>
          <w:rFonts w:ascii="Times New Roman" w:hAnsi="Times New Roman"/>
          <w:spacing w:val="-2"/>
          <w:sz w:val="24"/>
          <w:szCs w:val="24"/>
        </w:rPr>
        <w:t xml:space="preserve">ормативные затраты на оказание </w:t>
      </w:r>
      <w:r w:rsidRPr="00E105DB">
        <w:rPr>
          <w:rFonts w:ascii="Times New Roman" w:hAnsi="Times New Roman"/>
          <w:spacing w:val="-2"/>
          <w:sz w:val="24"/>
          <w:szCs w:val="24"/>
          <w:lang w:val="en-US"/>
        </w:rPr>
        <w:t>i</w:t>
      </w:r>
      <w:r w:rsidRPr="00E105DB">
        <w:rPr>
          <w:rFonts w:ascii="Times New Roman" w:hAnsi="Times New Roman"/>
          <w:spacing w:val="-2"/>
          <w:sz w:val="24"/>
          <w:szCs w:val="24"/>
        </w:rPr>
        <w:t>-той государственной услуги</w:t>
      </w:r>
      <w:r w:rsidR="009516DF">
        <w:rPr>
          <w:rFonts w:ascii="Times New Roman" w:hAnsi="Times New Roman"/>
          <w:spacing w:val="-2"/>
          <w:sz w:val="24"/>
          <w:szCs w:val="24"/>
        </w:rPr>
        <w:t xml:space="preserve"> </w:t>
      </w:r>
      <w:r w:rsidRPr="00E105DB">
        <w:rPr>
          <w:rFonts w:ascii="Times New Roman" w:hAnsi="Times New Roman"/>
          <w:spacing w:val="-2"/>
          <w:sz w:val="24"/>
          <w:szCs w:val="24"/>
        </w:rPr>
        <w:t xml:space="preserve">на </w:t>
      </w:r>
      <w:r w:rsidRPr="00E105DB">
        <w:rPr>
          <w:rFonts w:ascii="Times New Roman" w:hAnsi="Times New Roman"/>
          <w:sz w:val="24"/>
          <w:szCs w:val="24"/>
        </w:rPr>
        <w:t>соответствующий финансовый год;</w:t>
      </w:r>
    </w:p>
    <w:p w:rsidR="00E105DB" w:rsidRPr="00E105DB" w:rsidRDefault="00E105DB" w:rsidP="00E105DB">
      <w:pPr>
        <w:shd w:val="clear" w:color="auto" w:fill="FFFFFF"/>
        <w:spacing w:after="0" w:line="240" w:lineRule="auto"/>
        <w:ind w:right="22" w:firstLine="677"/>
        <w:jc w:val="both"/>
        <w:rPr>
          <w:rFonts w:ascii="Times New Roman" w:hAnsi="Times New Roman"/>
          <w:sz w:val="24"/>
          <w:szCs w:val="24"/>
        </w:rPr>
      </w:pPr>
      <w:r w:rsidRPr="00E105DB">
        <w:rPr>
          <w:rFonts w:ascii="Times New Roman" w:hAnsi="Times New Roman"/>
          <w:bCs/>
          <w:spacing w:val="-4"/>
          <w:sz w:val="24"/>
          <w:szCs w:val="24"/>
        </w:rPr>
        <w:t>НЗ</w:t>
      </w:r>
      <w:r w:rsidRPr="00E105DB">
        <w:rPr>
          <w:rFonts w:ascii="Times New Roman" w:hAnsi="Times New Roman"/>
          <w:sz w:val="24"/>
          <w:szCs w:val="24"/>
          <w:vertAlign w:val="superscript"/>
          <w:lang w:val="en-US"/>
        </w:rPr>
        <w:t>i</w:t>
      </w:r>
      <w:r w:rsidRPr="00E105DB">
        <w:rPr>
          <w:rFonts w:ascii="Times New Roman" w:hAnsi="Times New Roman"/>
          <w:sz w:val="24"/>
          <w:szCs w:val="24"/>
          <w:vertAlign w:val="subscript"/>
        </w:rPr>
        <w:t>очр</w:t>
      </w:r>
      <w:r w:rsidRPr="00E105DB">
        <w:rPr>
          <w:rFonts w:ascii="Times New Roman" w:hAnsi="Times New Roman"/>
          <w:sz w:val="24"/>
          <w:szCs w:val="24"/>
          <w:vertAlign w:val="superscript"/>
        </w:rPr>
        <w:t>_</w:t>
      </w:r>
      <w:r w:rsidRPr="00E105DB">
        <w:rPr>
          <w:rFonts w:ascii="Times New Roman" w:hAnsi="Times New Roman"/>
          <w:spacing w:val="-2"/>
          <w:sz w:val="24"/>
          <w:szCs w:val="24"/>
        </w:rPr>
        <w:t xml:space="preserve">нормативные затраты на оказание единицы </w:t>
      </w:r>
      <w:r w:rsidRPr="00E105DB">
        <w:rPr>
          <w:rFonts w:ascii="Times New Roman" w:hAnsi="Times New Roman"/>
          <w:spacing w:val="-2"/>
          <w:sz w:val="24"/>
          <w:szCs w:val="24"/>
          <w:lang w:val="en-US"/>
        </w:rPr>
        <w:t>i</w:t>
      </w:r>
      <w:r w:rsidRPr="00E105DB">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E105DB" w:rsidRPr="00E105DB" w:rsidRDefault="00E105DB" w:rsidP="00E105DB">
      <w:pPr>
        <w:shd w:val="clear" w:color="auto" w:fill="FFFFFF"/>
        <w:spacing w:after="0" w:line="240" w:lineRule="auto"/>
        <w:ind w:right="22" w:firstLine="677"/>
        <w:jc w:val="both"/>
        <w:rPr>
          <w:rFonts w:ascii="Times New Roman" w:hAnsi="Times New Roman"/>
          <w:sz w:val="24"/>
          <w:szCs w:val="24"/>
        </w:rPr>
      </w:pPr>
      <w:r w:rsidRPr="00E105DB">
        <w:rPr>
          <w:rFonts w:ascii="Times New Roman" w:hAnsi="Times New Roman"/>
          <w:i/>
          <w:iCs/>
          <w:sz w:val="24"/>
          <w:szCs w:val="24"/>
          <w:lang w:val="en-US"/>
        </w:rPr>
        <w:t>K</w:t>
      </w:r>
      <w:r w:rsidRPr="00E105DB">
        <w:rPr>
          <w:rFonts w:ascii="Times New Roman" w:hAnsi="Times New Roman"/>
          <w:i/>
          <w:iCs/>
          <w:sz w:val="24"/>
          <w:szCs w:val="24"/>
          <w:vertAlign w:val="subscript"/>
          <w:lang w:val="en-US"/>
        </w:rPr>
        <w:t>i</w:t>
      </w:r>
      <w:r w:rsidRPr="00E105DB">
        <w:rPr>
          <w:rFonts w:ascii="Times New Roman" w:hAnsi="Times New Roman"/>
          <w:sz w:val="24"/>
          <w:szCs w:val="24"/>
        </w:rPr>
        <w:t xml:space="preserve">- объем </w:t>
      </w:r>
      <w:r w:rsidRPr="00E105DB">
        <w:rPr>
          <w:rFonts w:ascii="Times New Roman" w:hAnsi="Times New Roman"/>
          <w:sz w:val="24"/>
          <w:szCs w:val="24"/>
          <w:lang w:val="en-US"/>
        </w:rPr>
        <w:t>i</w:t>
      </w:r>
      <w:r w:rsidRPr="00E105DB">
        <w:rPr>
          <w:rFonts w:ascii="Times New Roman" w:hAnsi="Times New Roman"/>
          <w:sz w:val="24"/>
          <w:szCs w:val="24"/>
        </w:rPr>
        <w:t>-той государственной услуги в соответствии с государственным (муниципальным) заданием.</w:t>
      </w:r>
    </w:p>
    <w:p w:rsidR="00E105DB" w:rsidRPr="00E105DB" w:rsidRDefault="00E105DB" w:rsidP="00E105DB">
      <w:pPr>
        <w:shd w:val="clear" w:color="auto" w:fill="FFFFFF"/>
        <w:tabs>
          <w:tab w:val="left" w:pos="994"/>
        </w:tabs>
        <w:spacing w:after="0" w:line="240" w:lineRule="auto"/>
        <w:ind w:right="14" w:firstLine="698"/>
        <w:jc w:val="both"/>
        <w:rPr>
          <w:rFonts w:ascii="Times New Roman" w:hAnsi="Times New Roman"/>
          <w:spacing w:val="-4"/>
          <w:sz w:val="24"/>
          <w:szCs w:val="24"/>
        </w:rPr>
      </w:pPr>
      <w:r w:rsidRPr="00E105DB">
        <w:rPr>
          <w:rFonts w:ascii="Times New Roman" w:hAnsi="Times New Roman"/>
          <w:spacing w:val="-2"/>
          <w:sz w:val="24"/>
          <w:szCs w:val="24"/>
        </w:rPr>
        <w:t xml:space="preserve">Нормативные затраты на оказание единицы </w:t>
      </w:r>
      <w:r w:rsidRPr="00E105DB">
        <w:rPr>
          <w:rFonts w:ascii="Times New Roman" w:hAnsi="Times New Roman"/>
          <w:spacing w:val="-2"/>
          <w:sz w:val="24"/>
          <w:szCs w:val="24"/>
          <w:lang w:val="en-US"/>
        </w:rPr>
        <w:t>i</w:t>
      </w:r>
      <w:r w:rsidRPr="00E105DB">
        <w:rPr>
          <w:rFonts w:ascii="Times New Roman" w:hAnsi="Times New Roman"/>
          <w:spacing w:val="-2"/>
          <w:sz w:val="24"/>
          <w:szCs w:val="24"/>
        </w:rPr>
        <w:t xml:space="preserve">-той государственной услуги образовательной </w:t>
      </w:r>
      <w:r w:rsidRPr="00E105DB">
        <w:rPr>
          <w:rFonts w:ascii="Times New Roman" w:hAnsi="Times New Roman"/>
          <w:spacing w:val="-4"/>
          <w:sz w:val="24"/>
          <w:szCs w:val="24"/>
        </w:rPr>
        <w:t>организации на соответствующий финансовый год определяются по формуле:</w:t>
      </w:r>
    </w:p>
    <w:p w:rsidR="00E105DB" w:rsidRPr="00E105DB" w:rsidRDefault="00E105DB" w:rsidP="00E105DB">
      <w:pPr>
        <w:shd w:val="clear" w:color="auto" w:fill="FFFFFF"/>
        <w:tabs>
          <w:tab w:val="left" w:pos="994"/>
        </w:tabs>
        <w:spacing w:after="0" w:line="240" w:lineRule="auto"/>
        <w:ind w:right="14" w:firstLine="698"/>
        <w:jc w:val="both"/>
        <w:rPr>
          <w:rFonts w:ascii="Times New Roman" w:hAnsi="Times New Roman"/>
          <w:sz w:val="24"/>
          <w:szCs w:val="24"/>
        </w:rPr>
      </w:pPr>
      <w:r w:rsidRPr="00E105DB">
        <w:rPr>
          <w:rFonts w:ascii="Times New Roman" w:hAnsi="Times New Roman"/>
          <w:b/>
          <w:bCs/>
          <w:i/>
          <w:spacing w:val="-4"/>
          <w:sz w:val="24"/>
          <w:szCs w:val="24"/>
        </w:rPr>
        <w:tab/>
        <w:t>НЗ</w:t>
      </w:r>
      <w:r w:rsidRPr="00E105DB">
        <w:rPr>
          <w:rFonts w:ascii="Times New Roman" w:hAnsi="Times New Roman"/>
          <w:i/>
          <w:sz w:val="24"/>
          <w:szCs w:val="24"/>
          <w:vertAlign w:val="superscript"/>
          <w:lang w:val="en-US"/>
        </w:rPr>
        <w:t>i</w:t>
      </w:r>
      <w:r w:rsidRPr="00E105DB">
        <w:rPr>
          <w:rFonts w:ascii="Times New Roman" w:hAnsi="Times New Roman"/>
          <w:i/>
          <w:sz w:val="24"/>
          <w:szCs w:val="24"/>
          <w:vertAlign w:val="subscript"/>
        </w:rPr>
        <w:t>очр=</w:t>
      </w:r>
      <w:r w:rsidRPr="00E105DB">
        <w:rPr>
          <w:rFonts w:ascii="Times New Roman" w:hAnsi="Times New Roman"/>
          <w:b/>
          <w:bCs/>
          <w:i/>
          <w:spacing w:val="-4"/>
          <w:sz w:val="24"/>
          <w:szCs w:val="24"/>
        </w:rPr>
        <w:t xml:space="preserve"> НЗ</w:t>
      </w:r>
      <w:r w:rsidRPr="00E105DB">
        <w:rPr>
          <w:rFonts w:ascii="Times New Roman" w:hAnsi="Times New Roman"/>
          <w:i/>
          <w:sz w:val="24"/>
          <w:szCs w:val="24"/>
          <w:vertAlign w:val="subscript"/>
        </w:rPr>
        <w:t xml:space="preserve"> гу+</w:t>
      </w:r>
      <w:r w:rsidRPr="00E105DB">
        <w:rPr>
          <w:rFonts w:ascii="Times New Roman" w:hAnsi="Times New Roman"/>
          <w:b/>
          <w:bCs/>
          <w:i/>
          <w:spacing w:val="-4"/>
          <w:sz w:val="24"/>
          <w:szCs w:val="24"/>
        </w:rPr>
        <w:t xml:space="preserve"> НЗ</w:t>
      </w:r>
      <w:r w:rsidRPr="00E105DB">
        <w:rPr>
          <w:rFonts w:ascii="Times New Roman" w:hAnsi="Times New Roman"/>
          <w:i/>
          <w:sz w:val="24"/>
          <w:szCs w:val="24"/>
          <w:vertAlign w:val="subscript"/>
        </w:rPr>
        <w:t xml:space="preserve">он    </w:t>
      </w:r>
      <w:r w:rsidRPr="00E105DB">
        <w:rPr>
          <w:rFonts w:ascii="Times New Roman" w:hAnsi="Times New Roman"/>
          <w:i/>
          <w:iCs/>
          <w:sz w:val="24"/>
          <w:szCs w:val="24"/>
        </w:rPr>
        <w:t xml:space="preserve">, </w:t>
      </w:r>
      <w:r w:rsidRPr="00E105DB">
        <w:rPr>
          <w:rFonts w:ascii="Times New Roman" w:hAnsi="Times New Roman"/>
          <w:sz w:val="24"/>
          <w:szCs w:val="24"/>
        </w:rPr>
        <w:t>где</w:t>
      </w:r>
    </w:p>
    <w:p w:rsidR="00E105DB" w:rsidRPr="00E105DB" w:rsidRDefault="00E105DB" w:rsidP="00E105DB">
      <w:pPr>
        <w:shd w:val="clear" w:color="auto" w:fill="FFFFFF"/>
        <w:spacing w:after="0" w:line="240" w:lineRule="auto"/>
        <w:ind w:right="14" w:firstLine="670"/>
        <w:jc w:val="both"/>
        <w:rPr>
          <w:rFonts w:ascii="Times New Roman" w:hAnsi="Times New Roman"/>
          <w:b/>
          <w:bCs/>
          <w:spacing w:val="-4"/>
          <w:sz w:val="24"/>
          <w:szCs w:val="24"/>
        </w:rPr>
      </w:pPr>
      <w:r w:rsidRPr="00E105DB">
        <w:rPr>
          <w:rFonts w:ascii="Times New Roman" w:hAnsi="Times New Roman"/>
          <w:bCs/>
          <w:spacing w:val="-4"/>
          <w:sz w:val="24"/>
          <w:szCs w:val="24"/>
        </w:rPr>
        <w:t>НЗ</w:t>
      </w:r>
      <w:r w:rsidRPr="00E105DB">
        <w:rPr>
          <w:rFonts w:ascii="Times New Roman" w:hAnsi="Times New Roman"/>
          <w:i/>
          <w:sz w:val="24"/>
          <w:szCs w:val="24"/>
          <w:vertAlign w:val="superscript"/>
          <w:lang w:val="en-US"/>
        </w:rPr>
        <w:t>i</w:t>
      </w:r>
      <w:r w:rsidRPr="00E105DB">
        <w:rPr>
          <w:rFonts w:ascii="Times New Roman" w:hAnsi="Times New Roman"/>
          <w:i/>
          <w:sz w:val="24"/>
          <w:szCs w:val="24"/>
          <w:vertAlign w:val="subscript"/>
        </w:rPr>
        <w:t>очр -</w:t>
      </w:r>
      <w:r w:rsidRPr="00E105DB">
        <w:rPr>
          <w:rFonts w:ascii="Times New Roman" w:hAnsi="Times New Roman"/>
          <w:spacing w:val="-2"/>
          <w:sz w:val="24"/>
          <w:szCs w:val="24"/>
        </w:rPr>
        <w:t xml:space="preserve"> нормативные затраты на оказание единицы </w:t>
      </w:r>
      <w:r w:rsidRPr="00E105DB">
        <w:rPr>
          <w:rFonts w:ascii="Times New Roman" w:hAnsi="Times New Roman"/>
          <w:spacing w:val="-2"/>
          <w:sz w:val="24"/>
          <w:szCs w:val="24"/>
          <w:lang w:val="en-US"/>
        </w:rPr>
        <w:t>i</w:t>
      </w:r>
      <w:r w:rsidRPr="00E105DB">
        <w:rPr>
          <w:rFonts w:ascii="Times New Roman" w:hAnsi="Times New Roman"/>
          <w:spacing w:val="-2"/>
          <w:sz w:val="24"/>
          <w:szCs w:val="24"/>
        </w:rPr>
        <w:t xml:space="preserve">-той государственной услуги образовательной </w:t>
      </w:r>
      <w:r w:rsidRPr="00E105DB">
        <w:rPr>
          <w:rFonts w:ascii="Times New Roman" w:hAnsi="Times New Roman"/>
          <w:spacing w:val="-4"/>
          <w:sz w:val="24"/>
          <w:szCs w:val="24"/>
        </w:rPr>
        <w:t>организации на соответствующий финансовый год;</w:t>
      </w:r>
    </w:p>
    <w:p w:rsidR="00E105DB" w:rsidRPr="00E105DB" w:rsidRDefault="00E105DB" w:rsidP="00E105DB">
      <w:pPr>
        <w:shd w:val="clear" w:color="auto" w:fill="FFFFFF"/>
        <w:spacing w:after="0" w:line="240" w:lineRule="auto"/>
        <w:ind w:right="14" w:firstLine="670"/>
        <w:jc w:val="both"/>
        <w:rPr>
          <w:rFonts w:ascii="Times New Roman" w:hAnsi="Times New Roman"/>
          <w:sz w:val="24"/>
          <w:szCs w:val="24"/>
        </w:rPr>
      </w:pPr>
      <w:r w:rsidRPr="00E105DB">
        <w:rPr>
          <w:rFonts w:ascii="Times New Roman" w:hAnsi="Times New Roman"/>
          <w:bCs/>
          <w:spacing w:val="-4"/>
          <w:sz w:val="24"/>
          <w:szCs w:val="24"/>
        </w:rPr>
        <w:t>НЗ</w:t>
      </w:r>
      <w:r w:rsidRPr="00E105DB">
        <w:rPr>
          <w:rFonts w:ascii="Times New Roman" w:hAnsi="Times New Roman"/>
          <w:sz w:val="24"/>
          <w:szCs w:val="24"/>
          <w:vertAlign w:val="subscript"/>
        </w:rPr>
        <w:t>гу</w:t>
      </w:r>
      <w:r w:rsidRPr="00E105DB">
        <w:rPr>
          <w:rFonts w:ascii="Times New Roman" w:hAnsi="Times New Roman"/>
          <w:spacing w:val="-3"/>
          <w:sz w:val="24"/>
          <w:szCs w:val="24"/>
        </w:rPr>
        <w:t xml:space="preserve"> - нормативные затраты, непосредственно связанные с оказанием </w:t>
      </w:r>
      <w:r w:rsidRPr="00E105DB">
        <w:rPr>
          <w:rFonts w:ascii="Times New Roman" w:hAnsi="Times New Roman"/>
          <w:sz w:val="24"/>
          <w:szCs w:val="24"/>
        </w:rPr>
        <w:t>государственной услуги;</w:t>
      </w:r>
    </w:p>
    <w:p w:rsidR="00E105DB" w:rsidRPr="00E105DB" w:rsidRDefault="00E105DB" w:rsidP="00E105DB">
      <w:pPr>
        <w:shd w:val="clear" w:color="auto" w:fill="FFFFFF"/>
        <w:spacing w:after="0" w:line="240" w:lineRule="auto"/>
        <w:ind w:right="7" w:firstLine="670"/>
        <w:jc w:val="both"/>
        <w:rPr>
          <w:rFonts w:ascii="Times New Roman" w:hAnsi="Times New Roman"/>
          <w:sz w:val="24"/>
          <w:szCs w:val="24"/>
        </w:rPr>
      </w:pPr>
      <w:r w:rsidRPr="00E105DB">
        <w:rPr>
          <w:rFonts w:ascii="Times New Roman" w:hAnsi="Times New Roman"/>
          <w:sz w:val="24"/>
          <w:szCs w:val="24"/>
        </w:rPr>
        <w:t xml:space="preserve">НЗ </w:t>
      </w:r>
      <w:r w:rsidRPr="00E105DB">
        <w:rPr>
          <w:rFonts w:ascii="Times New Roman" w:hAnsi="Times New Roman"/>
          <w:sz w:val="24"/>
          <w:szCs w:val="24"/>
          <w:vertAlign w:val="subscript"/>
        </w:rPr>
        <w:t>он</w:t>
      </w:r>
      <w:r w:rsidRPr="00E105DB">
        <w:rPr>
          <w:rFonts w:ascii="Times New Roman" w:hAnsi="Times New Roman"/>
          <w:sz w:val="24"/>
          <w:szCs w:val="24"/>
        </w:rPr>
        <w:t xml:space="preserve"> - нормативные затраты на общехозяйственные нужды.</w:t>
      </w:r>
    </w:p>
    <w:p w:rsidR="00E105DB" w:rsidRPr="00E105DB" w:rsidRDefault="00E105DB" w:rsidP="00E105DB">
      <w:pPr>
        <w:shd w:val="clear" w:color="auto" w:fill="FFFFFF"/>
        <w:tabs>
          <w:tab w:val="left" w:pos="1058"/>
        </w:tabs>
        <w:spacing w:after="0" w:line="240" w:lineRule="auto"/>
        <w:ind w:right="7" w:firstLine="684"/>
        <w:jc w:val="both"/>
        <w:rPr>
          <w:rFonts w:ascii="Times New Roman" w:hAnsi="Times New Roman"/>
          <w:sz w:val="24"/>
          <w:szCs w:val="24"/>
        </w:rPr>
      </w:pPr>
      <w:r w:rsidRPr="00E105DB">
        <w:rPr>
          <w:rFonts w:ascii="Times New Roman" w:hAnsi="Times New Roman"/>
          <w:spacing w:val="-4"/>
          <w:sz w:val="24"/>
          <w:szCs w:val="24"/>
        </w:rPr>
        <w:t>Нормативные затраты, непосредственно связанные с оказанием</w:t>
      </w:r>
      <w:r w:rsidRPr="00E105DB">
        <w:rPr>
          <w:rFonts w:ascii="Times New Roman" w:hAnsi="Times New Roman"/>
          <w:spacing w:val="-4"/>
          <w:sz w:val="24"/>
          <w:szCs w:val="24"/>
        </w:rPr>
        <w:br/>
      </w:r>
      <w:r w:rsidRPr="00E105DB">
        <w:rPr>
          <w:rFonts w:ascii="Times New Roman" w:hAnsi="Times New Roman"/>
          <w:spacing w:val="-1"/>
          <w:sz w:val="24"/>
          <w:szCs w:val="24"/>
        </w:rPr>
        <w:t xml:space="preserve">государственной услуги на соответствующий финансовый год, определяются </w:t>
      </w:r>
      <w:r w:rsidRPr="00E105DB">
        <w:rPr>
          <w:rFonts w:ascii="Times New Roman" w:hAnsi="Times New Roman"/>
          <w:sz w:val="24"/>
          <w:szCs w:val="24"/>
        </w:rPr>
        <w:t>по формуле:</w:t>
      </w:r>
    </w:p>
    <w:p w:rsidR="00E105DB" w:rsidRPr="00E105DB" w:rsidRDefault="00E105DB" w:rsidP="00E105DB">
      <w:pPr>
        <w:shd w:val="clear" w:color="auto" w:fill="FFFFFF"/>
        <w:spacing w:after="0" w:line="240" w:lineRule="auto"/>
        <w:ind w:left="851" w:firstLine="1282"/>
        <w:jc w:val="both"/>
        <w:rPr>
          <w:rFonts w:ascii="Times New Roman" w:hAnsi="Times New Roman"/>
          <w:i/>
          <w:iCs/>
          <w:sz w:val="24"/>
          <w:szCs w:val="24"/>
        </w:rPr>
      </w:pPr>
      <w:r w:rsidRPr="00E105DB">
        <w:rPr>
          <w:rFonts w:ascii="Times New Roman" w:hAnsi="Times New Roman"/>
          <w:b/>
          <w:bCs/>
          <w:i/>
          <w:spacing w:val="-4"/>
          <w:sz w:val="24"/>
          <w:szCs w:val="24"/>
        </w:rPr>
        <w:t>НЗ</w:t>
      </w:r>
      <w:r w:rsidRPr="00E105DB">
        <w:rPr>
          <w:rFonts w:ascii="Times New Roman" w:hAnsi="Times New Roman"/>
          <w:b/>
          <w:sz w:val="24"/>
          <w:szCs w:val="24"/>
          <w:vertAlign w:val="subscript"/>
        </w:rPr>
        <w:t>гу</w:t>
      </w:r>
      <w:r w:rsidRPr="00E105DB">
        <w:rPr>
          <w:rFonts w:ascii="Times New Roman" w:hAnsi="Times New Roman"/>
          <w:i/>
          <w:iCs/>
          <w:sz w:val="24"/>
          <w:szCs w:val="24"/>
        </w:rPr>
        <w:t xml:space="preserve">= </w:t>
      </w:r>
      <w:r w:rsidRPr="00E105DB">
        <w:rPr>
          <w:rFonts w:ascii="Times New Roman" w:hAnsi="Times New Roman"/>
          <w:b/>
          <w:i/>
          <w:iCs/>
          <w:sz w:val="24"/>
          <w:szCs w:val="24"/>
        </w:rPr>
        <w:t>НЗ</w:t>
      </w:r>
      <w:r w:rsidRPr="00E105DB">
        <w:rPr>
          <w:rFonts w:ascii="Times New Roman" w:hAnsi="Times New Roman"/>
          <w:b/>
          <w:i/>
          <w:iCs/>
          <w:sz w:val="24"/>
          <w:szCs w:val="24"/>
          <w:vertAlign w:val="subscript"/>
          <w:lang w:val="en-US"/>
        </w:rPr>
        <w:t>o</w:t>
      </w:r>
      <w:r w:rsidRPr="00E105DB">
        <w:rPr>
          <w:rFonts w:ascii="Times New Roman" w:hAnsi="Times New Roman"/>
          <w:b/>
          <w:i/>
          <w:iCs/>
          <w:sz w:val="24"/>
          <w:szCs w:val="24"/>
          <w:vertAlign w:val="subscript"/>
        </w:rPr>
        <w:t>тгу +</w:t>
      </w:r>
      <w:r w:rsidRPr="00E105DB">
        <w:rPr>
          <w:rFonts w:ascii="Times New Roman" w:hAnsi="Times New Roman"/>
          <w:b/>
          <w:i/>
          <w:iCs/>
          <w:sz w:val="24"/>
          <w:szCs w:val="24"/>
        </w:rPr>
        <w:t xml:space="preserve"> НЗ </w:t>
      </w:r>
      <w:r w:rsidRPr="00E105DB">
        <w:rPr>
          <w:rFonts w:ascii="Times New Roman" w:hAnsi="Times New Roman"/>
          <w:b/>
          <w:i/>
          <w:iCs/>
          <w:sz w:val="24"/>
          <w:szCs w:val="24"/>
          <w:vertAlign w:val="superscript"/>
          <w:lang w:val="en-US"/>
        </w:rPr>
        <w:t>j</w:t>
      </w:r>
      <w:r w:rsidRPr="00E105DB">
        <w:rPr>
          <w:rFonts w:ascii="Times New Roman" w:hAnsi="Times New Roman"/>
          <w:b/>
          <w:i/>
          <w:iCs/>
          <w:sz w:val="24"/>
          <w:szCs w:val="24"/>
          <w:vertAlign w:val="subscript"/>
        </w:rPr>
        <w:t>м</w:t>
      </w:r>
      <w:r w:rsidRPr="00E105DB">
        <w:rPr>
          <w:rFonts w:ascii="Times New Roman" w:hAnsi="Times New Roman"/>
          <w:b/>
          <w:i/>
          <w:iCs/>
          <w:sz w:val="24"/>
          <w:szCs w:val="24"/>
          <w:vertAlign w:val="subscript"/>
          <w:lang w:val="en-US"/>
        </w:rPr>
        <w:t>p</w:t>
      </w:r>
      <w:r w:rsidRPr="00E105DB">
        <w:rPr>
          <w:rFonts w:ascii="Times New Roman" w:hAnsi="Times New Roman"/>
          <w:b/>
          <w:i/>
          <w:iCs/>
          <w:sz w:val="24"/>
          <w:szCs w:val="24"/>
          <w:vertAlign w:val="subscript"/>
        </w:rPr>
        <w:t xml:space="preserve"> +  </w:t>
      </w:r>
      <w:r w:rsidRPr="00E105DB">
        <w:rPr>
          <w:rFonts w:ascii="Times New Roman" w:hAnsi="Times New Roman"/>
          <w:b/>
          <w:i/>
          <w:iCs/>
          <w:sz w:val="24"/>
          <w:szCs w:val="24"/>
        </w:rPr>
        <w:t xml:space="preserve">НЗ </w:t>
      </w:r>
      <w:r w:rsidRPr="00E105DB">
        <w:rPr>
          <w:rFonts w:ascii="Times New Roman" w:hAnsi="Times New Roman"/>
          <w:b/>
          <w:i/>
          <w:iCs/>
          <w:sz w:val="24"/>
          <w:szCs w:val="24"/>
          <w:vertAlign w:val="superscript"/>
          <w:lang w:val="en-US"/>
        </w:rPr>
        <w:t>j</w:t>
      </w:r>
      <w:r w:rsidRPr="00E105DB">
        <w:rPr>
          <w:rFonts w:ascii="Times New Roman" w:hAnsi="Times New Roman"/>
          <w:b/>
          <w:i/>
          <w:iCs/>
          <w:sz w:val="24"/>
          <w:szCs w:val="24"/>
          <w:vertAlign w:val="subscript"/>
        </w:rPr>
        <w:t xml:space="preserve">пп     </w:t>
      </w:r>
      <w:r w:rsidRPr="00E105DB">
        <w:rPr>
          <w:rFonts w:ascii="Times New Roman" w:hAnsi="Times New Roman"/>
          <w:i/>
          <w:iCs/>
          <w:sz w:val="24"/>
          <w:szCs w:val="24"/>
        </w:rPr>
        <w:t xml:space="preserve">, </w:t>
      </w:r>
      <w:r w:rsidRPr="00E105DB">
        <w:rPr>
          <w:rFonts w:ascii="Times New Roman" w:hAnsi="Times New Roman"/>
          <w:sz w:val="24"/>
          <w:szCs w:val="24"/>
        </w:rPr>
        <w:t xml:space="preserve">где                            </w:t>
      </w:r>
    </w:p>
    <w:p w:rsidR="00E105DB" w:rsidRPr="00E105DB" w:rsidRDefault="00E105DB" w:rsidP="00E105DB">
      <w:pPr>
        <w:shd w:val="clear" w:color="auto" w:fill="FFFFFF"/>
        <w:spacing w:after="0" w:line="240" w:lineRule="auto"/>
        <w:jc w:val="both"/>
        <w:rPr>
          <w:rFonts w:ascii="Times New Roman" w:hAnsi="Times New Roman"/>
          <w:sz w:val="24"/>
          <w:szCs w:val="24"/>
        </w:rPr>
      </w:pPr>
      <w:r w:rsidRPr="00E105DB">
        <w:rPr>
          <w:rFonts w:ascii="Times New Roman" w:hAnsi="Times New Roman"/>
          <w:spacing w:val="-4"/>
          <w:sz w:val="24"/>
          <w:szCs w:val="24"/>
        </w:rPr>
        <w:t>НЗ</w:t>
      </w:r>
      <w:r w:rsidRPr="00E105DB">
        <w:rPr>
          <w:rFonts w:ascii="Times New Roman" w:hAnsi="Times New Roman"/>
          <w:spacing w:val="-4"/>
          <w:sz w:val="24"/>
          <w:szCs w:val="24"/>
          <w:vertAlign w:val="subscript"/>
        </w:rPr>
        <w:t xml:space="preserve">гу </w:t>
      </w:r>
      <w:r w:rsidRPr="00E105DB">
        <w:rPr>
          <w:rFonts w:ascii="Times New Roman" w:hAnsi="Times New Roman"/>
          <w:sz w:val="24"/>
          <w:szCs w:val="24"/>
        </w:rPr>
        <w:t>- н</w:t>
      </w:r>
      <w:r w:rsidRPr="00E105DB">
        <w:rPr>
          <w:rFonts w:ascii="Times New Roman" w:hAnsi="Times New Roman"/>
          <w:spacing w:val="-4"/>
          <w:sz w:val="24"/>
          <w:szCs w:val="24"/>
        </w:rPr>
        <w:t>ормативные затраты, непосредственно связанные с оказанием</w:t>
      </w:r>
      <w:r w:rsidRPr="00E105DB">
        <w:rPr>
          <w:rFonts w:ascii="Times New Roman" w:hAnsi="Times New Roman"/>
          <w:spacing w:val="-4"/>
          <w:sz w:val="24"/>
          <w:szCs w:val="24"/>
        </w:rPr>
        <w:br/>
      </w:r>
      <w:r w:rsidRPr="00E105DB">
        <w:rPr>
          <w:rFonts w:ascii="Times New Roman" w:hAnsi="Times New Roman"/>
          <w:spacing w:val="-1"/>
          <w:sz w:val="24"/>
          <w:szCs w:val="24"/>
        </w:rPr>
        <w:t>государственной услуги на соответствующий финансовый год;</w:t>
      </w:r>
    </w:p>
    <w:p w:rsidR="00E105DB" w:rsidRPr="00E105DB" w:rsidRDefault="00E105DB" w:rsidP="00E105DB">
      <w:pPr>
        <w:shd w:val="clear" w:color="auto" w:fill="FFFFFF"/>
        <w:spacing w:after="0" w:line="240" w:lineRule="auto"/>
        <w:ind w:firstLine="708"/>
        <w:jc w:val="both"/>
        <w:rPr>
          <w:rFonts w:ascii="Times New Roman" w:hAnsi="Times New Roman"/>
          <w:sz w:val="24"/>
          <w:szCs w:val="24"/>
        </w:rPr>
      </w:pPr>
      <w:r w:rsidRPr="00E105DB">
        <w:rPr>
          <w:rFonts w:ascii="Times New Roman" w:hAnsi="Times New Roman"/>
          <w:iCs/>
          <w:spacing w:val="-3"/>
          <w:sz w:val="24"/>
          <w:szCs w:val="24"/>
        </w:rPr>
        <w:lastRenderedPageBreak/>
        <w:t>НЗ</w:t>
      </w:r>
      <w:r w:rsidRPr="00E105DB">
        <w:rPr>
          <w:rFonts w:ascii="Times New Roman" w:hAnsi="Times New Roman"/>
          <w:iCs/>
          <w:spacing w:val="-3"/>
          <w:sz w:val="24"/>
          <w:szCs w:val="24"/>
          <w:vertAlign w:val="subscript"/>
          <w:lang w:val="en-US"/>
        </w:rPr>
        <w:t>om</w:t>
      </w:r>
      <w:r w:rsidRPr="00E105DB">
        <w:rPr>
          <w:rFonts w:ascii="Times New Roman" w:hAnsi="Times New Roman"/>
          <w:iCs/>
          <w:spacing w:val="-3"/>
          <w:sz w:val="24"/>
          <w:szCs w:val="24"/>
          <w:vertAlign w:val="subscript"/>
        </w:rPr>
        <w:t>г</w:t>
      </w:r>
      <w:r w:rsidRPr="00E105DB">
        <w:rPr>
          <w:rFonts w:ascii="Times New Roman" w:hAnsi="Times New Roman"/>
          <w:iCs/>
          <w:spacing w:val="-3"/>
          <w:sz w:val="24"/>
          <w:szCs w:val="24"/>
          <w:vertAlign w:val="subscript"/>
          <w:lang w:val="en-US"/>
        </w:rPr>
        <w:t>y</w:t>
      </w:r>
      <w:r w:rsidRPr="00E105DB">
        <w:rPr>
          <w:rFonts w:ascii="Times New Roman" w:hAnsi="Times New Roman"/>
          <w:spacing w:val="-3"/>
          <w:sz w:val="24"/>
          <w:szCs w:val="24"/>
        </w:rPr>
        <w:t>- нормативные затраты  на оплату труда и начисления на</w:t>
      </w:r>
      <w:r w:rsidRPr="00E105DB">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E105DB" w:rsidRPr="00E105DB" w:rsidRDefault="00E105DB" w:rsidP="00E105DB">
      <w:pPr>
        <w:shd w:val="clear" w:color="auto" w:fill="FFFFFF"/>
        <w:spacing w:after="0" w:line="240" w:lineRule="auto"/>
        <w:ind w:firstLine="708"/>
        <w:jc w:val="both"/>
        <w:rPr>
          <w:rFonts w:ascii="Times New Roman" w:hAnsi="Times New Roman"/>
          <w:sz w:val="24"/>
          <w:szCs w:val="24"/>
        </w:rPr>
      </w:pPr>
      <w:r w:rsidRPr="00E105DB">
        <w:rPr>
          <w:rFonts w:ascii="Times New Roman" w:hAnsi="Times New Roman"/>
          <w:spacing w:val="-4"/>
          <w:sz w:val="24"/>
          <w:szCs w:val="24"/>
        </w:rPr>
        <w:t xml:space="preserve">НЗ </w:t>
      </w:r>
      <w:r w:rsidRPr="00E105DB">
        <w:rPr>
          <w:rFonts w:ascii="Times New Roman" w:hAnsi="Times New Roman"/>
          <w:spacing w:val="-4"/>
          <w:sz w:val="24"/>
          <w:szCs w:val="24"/>
          <w:vertAlign w:val="superscript"/>
          <w:lang w:val="en-US"/>
        </w:rPr>
        <w:t>j</w:t>
      </w:r>
      <w:r w:rsidRPr="00E105DB">
        <w:rPr>
          <w:rFonts w:ascii="Times New Roman" w:hAnsi="Times New Roman"/>
          <w:spacing w:val="-4"/>
          <w:sz w:val="24"/>
          <w:szCs w:val="24"/>
          <w:vertAlign w:val="subscript"/>
        </w:rPr>
        <w:t>м</w:t>
      </w:r>
      <w:r w:rsidRPr="00E105DB">
        <w:rPr>
          <w:rFonts w:ascii="Times New Roman" w:hAnsi="Times New Roman"/>
          <w:spacing w:val="-4"/>
          <w:sz w:val="24"/>
          <w:szCs w:val="24"/>
          <w:vertAlign w:val="subscript"/>
          <w:lang w:val="en-US"/>
        </w:rPr>
        <w:t>p</w:t>
      </w:r>
      <w:r w:rsidRPr="00E105DB">
        <w:rPr>
          <w:rFonts w:ascii="Times New Roman" w:hAnsi="Times New Roman"/>
          <w:spacing w:val="-4"/>
          <w:sz w:val="24"/>
          <w:szCs w:val="24"/>
        </w:rPr>
        <w:t xml:space="preserve"> - </w:t>
      </w:r>
      <w:r w:rsidRPr="00E105DB">
        <w:rPr>
          <w:rFonts w:ascii="Times New Roman" w:hAnsi="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E105DB">
        <w:rPr>
          <w:rFonts w:ascii="Times New Roman" w:hAnsi="Times New Roman"/>
          <w:sz w:val="24"/>
          <w:szCs w:val="24"/>
        </w:rPr>
        <w:t>на</w:t>
      </w:r>
      <w:r w:rsidRPr="00E105DB">
        <w:rPr>
          <w:rFonts w:ascii="Times New Roman" w:hAnsi="Times New Roman"/>
          <w:spacing w:val="-1"/>
          <w:sz w:val="24"/>
          <w:szCs w:val="24"/>
        </w:rPr>
        <w:t xml:space="preserve"> учебники, учебные пособия, учебно-методические материалы, </w:t>
      </w:r>
      <w:r w:rsidRPr="00E105DB">
        <w:rPr>
          <w:rFonts w:ascii="Times New Roman" w:hAnsi="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E105DB">
        <w:rPr>
          <w:rFonts w:ascii="Times New Roman" w:hAnsi="Times New Roman"/>
          <w:spacing w:val="-1"/>
          <w:sz w:val="24"/>
          <w:szCs w:val="24"/>
        </w:rPr>
        <w:t>средства обучения и воспитания по АООП типа j (в соответствии</w:t>
      </w:r>
      <w:r w:rsidRPr="00E105DB">
        <w:rPr>
          <w:rFonts w:ascii="Times New Roman" w:hAnsi="Times New Roman"/>
          <w:sz w:val="24"/>
          <w:szCs w:val="24"/>
        </w:rPr>
        <w:t xml:space="preserve"> с материально-техническими условиями с учетом специфики обучающихся);</w:t>
      </w:r>
    </w:p>
    <w:p w:rsidR="00E105DB" w:rsidRPr="00E105DB" w:rsidRDefault="00E105DB" w:rsidP="00E105DB">
      <w:pPr>
        <w:shd w:val="clear" w:color="auto" w:fill="FFFFFF"/>
        <w:spacing w:after="0" w:line="240" w:lineRule="auto"/>
        <w:ind w:firstLine="708"/>
        <w:jc w:val="both"/>
        <w:rPr>
          <w:rFonts w:ascii="Times New Roman" w:hAnsi="Times New Roman"/>
          <w:sz w:val="24"/>
          <w:szCs w:val="24"/>
        </w:rPr>
      </w:pPr>
      <w:r w:rsidRPr="00E105DB">
        <w:rPr>
          <w:rFonts w:ascii="Times New Roman" w:hAnsi="Times New Roman"/>
          <w:spacing w:val="-4"/>
          <w:sz w:val="24"/>
          <w:szCs w:val="24"/>
        </w:rPr>
        <w:t xml:space="preserve">НЗ </w:t>
      </w:r>
      <w:r w:rsidRPr="00E105DB">
        <w:rPr>
          <w:rFonts w:ascii="Times New Roman" w:hAnsi="Times New Roman"/>
          <w:spacing w:val="-4"/>
          <w:sz w:val="24"/>
          <w:szCs w:val="24"/>
          <w:vertAlign w:val="superscript"/>
          <w:lang w:val="en-US"/>
        </w:rPr>
        <w:t>j</w:t>
      </w:r>
      <w:r w:rsidRPr="00E105DB">
        <w:rPr>
          <w:rFonts w:ascii="Times New Roman" w:hAnsi="Times New Roman"/>
          <w:spacing w:val="-4"/>
          <w:sz w:val="24"/>
          <w:szCs w:val="24"/>
          <w:vertAlign w:val="subscript"/>
        </w:rPr>
        <w:t>пп</w:t>
      </w:r>
      <w:r w:rsidRPr="00E105DB">
        <w:rPr>
          <w:rFonts w:ascii="Times New Roman" w:hAnsi="Times New Roman"/>
          <w:spacing w:val="-4"/>
          <w:sz w:val="24"/>
          <w:szCs w:val="24"/>
        </w:rPr>
        <w:t xml:space="preserve"> - </w:t>
      </w:r>
      <w:r w:rsidRPr="00E105DB">
        <w:rPr>
          <w:rFonts w:ascii="Times New Roman" w:hAnsi="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E105DB">
        <w:rPr>
          <w:rFonts w:ascii="Times New Roman" w:hAnsi="Times New Roman"/>
          <w:sz w:val="24"/>
          <w:szCs w:val="24"/>
        </w:rPr>
        <w:t xml:space="preserve">  с материально-техническими условиями с учетом специфики обучающихся </w:t>
      </w:r>
      <w:r w:rsidRPr="00E105DB">
        <w:rPr>
          <w:rFonts w:ascii="Times New Roman" w:hAnsi="Times New Roman"/>
          <w:spacing w:val="-1"/>
          <w:sz w:val="24"/>
          <w:szCs w:val="24"/>
        </w:rPr>
        <w:t>по АООП типа j</w:t>
      </w:r>
      <w:r w:rsidRPr="00E105DB">
        <w:rPr>
          <w:rFonts w:ascii="Times New Roman" w:hAnsi="Times New Roman"/>
          <w:sz w:val="24"/>
          <w:szCs w:val="24"/>
        </w:rPr>
        <w:t>).</w:t>
      </w:r>
    </w:p>
    <w:p w:rsidR="00E105DB" w:rsidRPr="00E105DB" w:rsidRDefault="00E105DB" w:rsidP="00E105DB">
      <w:pPr>
        <w:shd w:val="clear" w:color="auto" w:fill="FFFFFF"/>
        <w:spacing w:after="0" w:line="240" w:lineRule="auto"/>
        <w:ind w:right="-1" w:firstLine="708"/>
        <w:jc w:val="both"/>
        <w:rPr>
          <w:rFonts w:ascii="Times New Roman" w:hAnsi="Times New Roman"/>
          <w:sz w:val="24"/>
          <w:szCs w:val="24"/>
        </w:rPr>
      </w:pPr>
      <w:r w:rsidRPr="00E105DB">
        <w:rPr>
          <w:rFonts w:ascii="Times New Roman" w:hAnsi="Times New Roman"/>
          <w:spacing w:val="-4"/>
          <w:sz w:val="24"/>
          <w:szCs w:val="24"/>
        </w:rPr>
        <w:t xml:space="preserve">При расчете нормативных затрат на оплату труда и начисления на </w:t>
      </w:r>
      <w:r w:rsidRPr="00E105DB">
        <w:rPr>
          <w:rFonts w:ascii="Times New Roman" w:hAnsi="Times New Roman"/>
          <w:spacing w:val="-3"/>
          <w:sz w:val="24"/>
          <w:szCs w:val="24"/>
        </w:rPr>
        <w:t xml:space="preserve">выплаты по оплате труда учитываются затраты на оплату труда только тех </w:t>
      </w:r>
      <w:r w:rsidRPr="00E105DB">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105DB" w:rsidRPr="00E105DB" w:rsidRDefault="00E105DB" w:rsidP="00E105DB">
      <w:pPr>
        <w:shd w:val="clear" w:color="auto" w:fill="FFFFFF"/>
        <w:spacing w:after="0" w:line="240" w:lineRule="auto"/>
        <w:ind w:right="-1" w:firstLine="708"/>
        <w:jc w:val="both"/>
        <w:rPr>
          <w:rFonts w:ascii="Times New Roman" w:hAnsi="Times New Roman"/>
          <w:sz w:val="24"/>
          <w:szCs w:val="24"/>
        </w:rPr>
      </w:pPr>
      <w:r w:rsidRPr="00E105DB">
        <w:rPr>
          <w:rFonts w:ascii="Times New Roman" w:hAnsi="Times New Roman"/>
          <w:sz w:val="24"/>
          <w:szCs w:val="24"/>
        </w:rPr>
        <w:t xml:space="preserve">Нормативные затраты на оплату труда и начисления на выплаты по </w:t>
      </w:r>
      <w:r w:rsidRPr="00E105DB">
        <w:rPr>
          <w:rFonts w:ascii="Times New Roman" w:hAnsi="Times New Roman"/>
          <w:spacing w:val="-2"/>
          <w:sz w:val="24"/>
          <w:szCs w:val="24"/>
        </w:rPr>
        <w:t xml:space="preserve">оплате труда рассчитываются как произведение средней стоимости единицы </w:t>
      </w:r>
      <w:r w:rsidRPr="00E105DB">
        <w:rPr>
          <w:rFonts w:ascii="Times New Roman" w:hAnsi="Times New Roman"/>
          <w:sz w:val="24"/>
          <w:szCs w:val="24"/>
        </w:rPr>
        <w:t xml:space="preserve">времени персонала на количество единиц времени, необходимых для </w:t>
      </w:r>
      <w:r w:rsidRPr="00E105DB">
        <w:rPr>
          <w:rFonts w:ascii="Times New Roman" w:hAnsi="Times New Roman"/>
          <w:spacing w:val="-3"/>
          <w:sz w:val="24"/>
          <w:szCs w:val="24"/>
        </w:rPr>
        <w:t xml:space="preserve">оказания единицы государственной услуги, с учетом стимулирующих выплат </w:t>
      </w:r>
      <w:r w:rsidRPr="00E105DB">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105DB">
        <w:rPr>
          <w:rFonts w:ascii="Times New Roman" w:hAnsi="Times New Roman"/>
          <w:spacing w:val="-1"/>
          <w:sz w:val="24"/>
          <w:szCs w:val="24"/>
        </w:rPr>
        <w:t xml:space="preserve">работу в районах Крайнего Севера и приравненных к ним местностях, </w:t>
      </w:r>
      <w:r w:rsidRPr="00E105DB">
        <w:rPr>
          <w:rFonts w:ascii="Times New Roman" w:hAnsi="Times New Roman"/>
          <w:sz w:val="24"/>
          <w:szCs w:val="24"/>
        </w:rPr>
        <w:t>установленных законодательством.</w:t>
      </w:r>
    </w:p>
    <w:p w:rsidR="00E105DB" w:rsidRPr="00E105DB" w:rsidRDefault="00E105DB" w:rsidP="00E105DB">
      <w:pPr>
        <w:shd w:val="clear" w:color="auto" w:fill="FFFFFF"/>
        <w:tabs>
          <w:tab w:val="left" w:pos="709"/>
          <w:tab w:val="left" w:pos="1224"/>
        </w:tabs>
        <w:spacing w:after="0" w:line="240" w:lineRule="auto"/>
        <w:ind w:right="-1" w:firstLine="567"/>
        <w:jc w:val="both"/>
        <w:rPr>
          <w:rFonts w:ascii="Times New Roman" w:hAnsi="Times New Roman"/>
          <w:sz w:val="24"/>
          <w:szCs w:val="24"/>
        </w:rPr>
      </w:pPr>
      <w:r w:rsidRPr="00E105DB">
        <w:rPr>
          <w:rFonts w:ascii="Times New Roman" w:hAnsi="Times New Roman"/>
          <w:spacing w:val="-2"/>
          <w:sz w:val="24"/>
          <w:szCs w:val="24"/>
        </w:rPr>
        <w:t>Нормативные затраты на расходные материалы в соответствии со</w:t>
      </w:r>
      <w:r w:rsidRPr="00E105DB">
        <w:rPr>
          <w:rFonts w:ascii="Times New Roman" w:hAnsi="Times New Roman"/>
          <w:spacing w:val="-2"/>
          <w:sz w:val="24"/>
          <w:szCs w:val="24"/>
        </w:rPr>
        <w:br/>
        <w:t>стандартами качества оказания услуги рассчитываются как произведение</w:t>
      </w:r>
      <w:r w:rsidRPr="00E105DB">
        <w:rPr>
          <w:rFonts w:ascii="Times New Roman" w:hAnsi="Times New Roman"/>
          <w:spacing w:val="-2"/>
          <w:sz w:val="24"/>
          <w:szCs w:val="24"/>
        </w:rPr>
        <w:br/>
        <w:t>стоимости учебных материалов на их количество, необходимое для оказания</w:t>
      </w:r>
      <w:r w:rsidRPr="00E105DB">
        <w:rPr>
          <w:rFonts w:ascii="Times New Roman" w:hAnsi="Times New Roman"/>
          <w:spacing w:val="-2"/>
          <w:sz w:val="24"/>
          <w:szCs w:val="24"/>
        </w:rPr>
        <w:br/>
      </w:r>
      <w:r w:rsidRPr="00E105DB">
        <w:rPr>
          <w:rFonts w:ascii="Times New Roman" w:hAnsi="Times New Roman"/>
          <w:sz w:val="24"/>
          <w:szCs w:val="24"/>
        </w:rPr>
        <w:t>единицы государственной услуги (выполнения работ) и определяется по видам организаций</w:t>
      </w:r>
      <w:r w:rsidRPr="00E105DB">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105DB" w:rsidRPr="00E105DB" w:rsidRDefault="00E105DB" w:rsidP="00E105DB">
      <w:pPr>
        <w:spacing w:after="0" w:line="240" w:lineRule="auto"/>
        <w:ind w:firstLine="540"/>
        <w:jc w:val="both"/>
        <w:rPr>
          <w:rFonts w:ascii="Times New Roman" w:hAnsi="Times New Roman"/>
          <w:color w:val="auto"/>
          <w:sz w:val="24"/>
          <w:szCs w:val="24"/>
        </w:rPr>
      </w:pPr>
      <w:r w:rsidRPr="00E105DB">
        <w:rPr>
          <w:rFonts w:ascii="Times New Roman" w:hAnsi="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r w:rsidRPr="00E105DB">
        <w:rPr>
          <w:rFonts w:ascii="Times New Roman" w:hAnsi="Times New Roman"/>
          <w:color w:val="auto"/>
          <w:sz w:val="24"/>
          <w:szCs w:val="24"/>
        </w:rPr>
        <w:t>обучающихся с ЗПР:</w:t>
      </w:r>
    </w:p>
    <w:p w:rsidR="00E105DB" w:rsidRPr="00E105DB" w:rsidRDefault="00E105DB" w:rsidP="00E105DB">
      <w:pPr>
        <w:spacing w:after="0" w:line="240" w:lineRule="auto"/>
        <w:ind w:firstLine="540"/>
        <w:jc w:val="both"/>
        <w:rPr>
          <w:rFonts w:ascii="Times New Roman" w:hAnsi="Times New Roman"/>
          <w:sz w:val="24"/>
          <w:szCs w:val="24"/>
        </w:rPr>
      </w:pPr>
      <w:r w:rsidRPr="00E105DB">
        <w:rPr>
          <w:rFonts w:ascii="Times New Roman" w:hAnsi="Times New Roman"/>
          <w:sz w:val="24"/>
          <w:szCs w:val="24"/>
        </w:rPr>
        <w:t xml:space="preserve">реализация АООП НОО </w:t>
      </w:r>
      <w:r w:rsidRPr="00E105DB">
        <w:rPr>
          <w:rFonts w:ascii="Times New Roman" w:hAnsi="Times New Roman"/>
          <w:color w:val="auto"/>
          <w:sz w:val="24"/>
          <w:szCs w:val="24"/>
        </w:rPr>
        <w:t>обучающихся с ЗПР может</w:t>
      </w:r>
      <w:r w:rsidRPr="00E105DB">
        <w:rPr>
          <w:rFonts w:ascii="Times New Roman" w:hAnsi="Times New Roman"/>
          <w:sz w:val="24"/>
          <w:szCs w:val="24"/>
        </w:rPr>
        <w:t xml:space="preserve"> определяться по формуле:</w:t>
      </w:r>
    </w:p>
    <w:p w:rsidR="00E105DB" w:rsidRPr="00E105DB" w:rsidRDefault="00E105DB" w:rsidP="00E105DB">
      <w:pPr>
        <w:spacing w:after="0" w:line="240" w:lineRule="auto"/>
        <w:ind w:firstLine="540"/>
        <w:jc w:val="both"/>
        <w:rPr>
          <w:rFonts w:ascii="Times New Roman" w:hAnsi="Times New Roman"/>
          <w:b/>
          <w:i/>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отгу</w:t>
      </w:r>
      <w:r w:rsidRPr="00E105DB">
        <w:rPr>
          <w:rFonts w:ascii="Times New Roman" w:hAnsi="Times New Roman"/>
          <w:b/>
          <w:bCs/>
          <w:i/>
          <w:sz w:val="24"/>
          <w:szCs w:val="24"/>
        </w:rPr>
        <w:t xml:space="preserve"> = ЗП</w:t>
      </w:r>
      <w:r w:rsidRPr="00E105DB">
        <w:rPr>
          <w:rFonts w:ascii="Times New Roman" w:hAnsi="Times New Roman"/>
          <w:b/>
          <w:bCs/>
          <w:i/>
          <w:sz w:val="24"/>
          <w:szCs w:val="24"/>
          <w:vertAlign w:val="superscript"/>
        </w:rPr>
        <w:t xml:space="preserve"> рег</w:t>
      </w:r>
      <w:r w:rsidRPr="00E105DB">
        <w:rPr>
          <w:rFonts w:ascii="Times New Roman" w:hAnsi="Times New Roman"/>
          <w:b/>
          <w:bCs/>
          <w:i/>
          <w:sz w:val="24"/>
          <w:szCs w:val="24"/>
          <w:vertAlign w:val="subscript"/>
        </w:rPr>
        <w:t>-1</w:t>
      </w:r>
      <w:r w:rsidRPr="00E105DB">
        <w:rPr>
          <w:rFonts w:ascii="Times New Roman" w:hAnsi="Times New Roman"/>
          <w:b/>
          <w:bCs/>
          <w:i/>
          <w:sz w:val="24"/>
          <w:szCs w:val="24"/>
        </w:rPr>
        <w:t xml:space="preserve"> * 12 * К</w:t>
      </w:r>
      <w:r w:rsidRPr="00E105DB">
        <w:rPr>
          <w:rFonts w:ascii="Times New Roman" w:hAnsi="Times New Roman"/>
          <w:b/>
          <w:bCs/>
          <w:i/>
          <w:sz w:val="24"/>
          <w:szCs w:val="24"/>
          <w:vertAlign w:val="superscript"/>
        </w:rPr>
        <w:t>овз</w:t>
      </w:r>
      <w:r w:rsidRPr="00E105DB">
        <w:rPr>
          <w:rFonts w:ascii="Times New Roman" w:hAnsi="Times New Roman"/>
          <w:b/>
          <w:bCs/>
          <w:i/>
          <w:sz w:val="24"/>
          <w:szCs w:val="24"/>
        </w:rPr>
        <w:t xml:space="preserve"> * К</w:t>
      </w:r>
      <w:r w:rsidRPr="00E105DB">
        <w:rPr>
          <w:rFonts w:ascii="Times New Roman" w:hAnsi="Times New Roman"/>
          <w:b/>
          <w:bCs/>
          <w:i/>
          <w:sz w:val="24"/>
          <w:szCs w:val="24"/>
          <w:vertAlign w:val="superscript"/>
        </w:rPr>
        <w:t>1</w:t>
      </w:r>
      <w:r w:rsidRPr="00E105DB">
        <w:rPr>
          <w:rFonts w:ascii="Times New Roman" w:hAnsi="Times New Roman"/>
          <w:b/>
          <w:bCs/>
          <w:i/>
          <w:sz w:val="24"/>
          <w:szCs w:val="24"/>
        </w:rPr>
        <w:t xml:space="preserve"> * К</w:t>
      </w:r>
      <w:r w:rsidRPr="00E105DB">
        <w:rPr>
          <w:rFonts w:ascii="Times New Roman" w:hAnsi="Times New Roman"/>
          <w:b/>
          <w:bCs/>
          <w:i/>
          <w:sz w:val="24"/>
          <w:szCs w:val="24"/>
          <w:vertAlign w:val="superscript"/>
        </w:rPr>
        <w:t>2</w:t>
      </w:r>
      <w:r w:rsidRPr="00E105DB">
        <w:rPr>
          <w:rFonts w:ascii="Times New Roman" w:hAnsi="Times New Roman"/>
          <w:b/>
          <w:i/>
          <w:sz w:val="24"/>
          <w:szCs w:val="24"/>
        </w:rPr>
        <w:t xml:space="preserve">, </w:t>
      </w:r>
      <w:r w:rsidRPr="00E105DB">
        <w:rPr>
          <w:rFonts w:ascii="Times New Roman" w:hAnsi="Times New Roman"/>
          <w:b/>
          <w:bCs/>
          <w:i/>
          <w:iCs/>
          <w:sz w:val="24"/>
          <w:szCs w:val="24"/>
        </w:rPr>
        <w:t>где:</w:t>
      </w:r>
    </w:p>
    <w:p w:rsidR="00E105DB" w:rsidRPr="00E105DB" w:rsidRDefault="00E105DB" w:rsidP="00E105DB">
      <w:pPr>
        <w:spacing w:after="0" w:line="240" w:lineRule="auto"/>
        <w:ind w:firstLine="540"/>
        <w:jc w:val="both"/>
        <w:rPr>
          <w:rFonts w:ascii="Times New Roman" w:hAnsi="Times New Roman"/>
          <w:i/>
          <w:color w:val="auto"/>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 xml:space="preserve">отгу </w:t>
      </w:r>
      <w:r w:rsidRPr="00E105DB">
        <w:rPr>
          <w:rFonts w:ascii="Times New Roman" w:hAnsi="Times New Roman"/>
          <w:b/>
          <w:bCs/>
          <w:i/>
          <w:sz w:val="24"/>
          <w:szCs w:val="24"/>
        </w:rPr>
        <w:t xml:space="preserve">- </w:t>
      </w:r>
      <w:r w:rsidRPr="00E105DB">
        <w:rPr>
          <w:rFonts w:ascii="Times New Roman" w:hAnsi="Times New Roman"/>
          <w:bCs/>
          <w:sz w:val="24"/>
          <w:szCs w:val="24"/>
        </w:rPr>
        <w:t>н</w:t>
      </w:r>
      <w:r w:rsidRPr="00E105DB">
        <w:rPr>
          <w:rFonts w:ascii="Times New Roman" w:hAnsi="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sidRPr="00E105DB">
        <w:rPr>
          <w:rFonts w:ascii="Times New Roman" w:hAnsi="Times New Roman"/>
          <w:color w:val="auto"/>
          <w:sz w:val="24"/>
          <w:szCs w:val="24"/>
        </w:rPr>
        <w:t>обучающимся с ЗПР;</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ЗП</w:t>
      </w:r>
      <w:r w:rsidRPr="00E105DB">
        <w:rPr>
          <w:rFonts w:ascii="Times New Roman" w:hAnsi="Times New Roman"/>
          <w:b/>
          <w:bCs/>
          <w:i/>
          <w:sz w:val="24"/>
          <w:szCs w:val="24"/>
          <w:vertAlign w:val="superscript"/>
        </w:rPr>
        <w:t xml:space="preserve"> рег</w:t>
      </w:r>
      <w:r w:rsidRPr="00E105DB">
        <w:rPr>
          <w:rFonts w:ascii="Times New Roman" w:hAnsi="Times New Roman"/>
          <w:b/>
          <w:bCs/>
          <w:i/>
          <w:sz w:val="24"/>
          <w:szCs w:val="24"/>
          <w:vertAlign w:val="subscript"/>
        </w:rPr>
        <w:t>-1</w:t>
      </w:r>
      <w:r w:rsidRPr="00E105DB">
        <w:rPr>
          <w:rFonts w:ascii="Times New Roman" w:hAnsi="Times New Roman"/>
          <w:i/>
          <w:sz w:val="24"/>
          <w:szCs w:val="24"/>
        </w:rPr>
        <w:t xml:space="preserve">– </w:t>
      </w:r>
      <w:r w:rsidRPr="00E105DB">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Cs/>
          <w:i/>
          <w:sz w:val="24"/>
          <w:szCs w:val="24"/>
        </w:rPr>
        <w:t xml:space="preserve">12 </w:t>
      </w:r>
      <w:r w:rsidRPr="00E105DB">
        <w:rPr>
          <w:rFonts w:ascii="Times New Roman" w:hAnsi="Times New Roman"/>
          <w:i/>
          <w:sz w:val="24"/>
          <w:szCs w:val="24"/>
        </w:rPr>
        <w:t xml:space="preserve">– </w:t>
      </w:r>
      <w:r w:rsidRPr="00E105DB">
        <w:rPr>
          <w:rFonts w:ascii="Times New Roman" w:hAnsi="Times New Roman"/>
          <w:sz w:val="24"/>
          <w:szCs w:val="24"/>
        </w:rPr>
        <w:t>количество месяцев в году;</w:t>
      </w:r>
    </w:p>
    <w:p w:rsidR="00E105DB" w:rsidRPr="00E105DB" w:rsidRDefault="00E105DB" w:rsidP="00E105DB">
      <w:pPr>
        <w:tabs>
          <w:tab w:val="left" w:pos="709"/>
        </w:tabs>
        <w:spacing w:after="0" w:line="240" w:lineRule="auto"/>
        <w:ind w:firstLine="709"/>
        <w:jc w:val="both"/>
        <w:rPr>
          <w:rFonts w:ascii="Times New Roman" w:hAnsi="Times New Roman"/>
          <w:sz w:val="24"/>
          <w:szCs w:val="24"/>
        </w:rPr>
      </w:pPr>
      <w:r w:rsidRPr="00E105DB">
        <w:rPr>
          <w:rFonts w:ascii="Times New Roman" w:hAnsi="Times New Roman"/>
          <w:i/>
          <w:sz w:val="24"/>
          <w:szCs w:val="24"/>
        </w:rPr>
        <w:t>K</w:t>
      </w:r>
      <w:r w:rsidRPr="00E105DB">
        <w:rPr>
          <w:rFonts w:ascii="Times New Roman" w:hAnsi="Times New Roman"/>
          <w:i/>
          <w:sz w:val="24"/>
          <w:szCs w:val="24"/>
          <w:vertAlign w:val="superscript"/>
        </w:rPr>
        <w:t>ОВЗ</w:t>
      </w:r>
      <w:r w:rsidRPr="00E105DB">
        <w:rPr>
          <w:rFonts w:ascii="Times New Roman" w:hAnsi="Times New Roman"/>
          <w:i/>
          <w:sz w:val="24"/>
          <w:szCs w:val="24"/>
        </w:rPr>
        <w:t xml:space="preserve"> – </w:t>
      </w:r>
      <w:r w:rsidRPr="00E105DB">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E105DB" w:rsidRPr="00E105DB" w:rsidRDefault="00E105DB" w:rsidP="00E105DB">
      <w:pPr>
        <w:spacing w:after="0" w:line="240" w:lineRule="auto"/>
        <w:ind w:firstLine="709"/>
        <w:jc w:val="both"/>
        <w:rPr>
          <w:rFonts w:ascii="Times New Roman" w:hAnsi="Times New Roman"/>
          <w:i/>
          <w:sz w:val="24"/>
          <w:szCs w:val="24"/>
        </w:rPr>
      </w:pPr>
      <w:r w:rsidRPr="00E105DB">
        <w:rPr>
          <w:rFonts w:ascii="Times New Roman" w:hAnsi="Times New Roman"/>
          <w:bCs/>
          <w:i/>
          <w:iCs/>
          <w:sz w:val="24"/>
          <w:szCs w:val="24"/>
          <w:lang w:val="en-US"/>
        </w:rPr>
        <w:t>K</w:t>
      </w:r>
      <w:r w:rsidRPr="00E105DB">
        <w:rPr>
          <w:rFonts w:ascii="Times New Roman" w:hAnsi="Times New Roman"/>
          <w:bCs/>
          <w:i/>
          <w:iCs/>
          <w:sz w:val="24"/>
          <w:szCs w:val="24"/>
          <w:vertAlign w:val="superscript"/>
        </w:rPr>
        <w:t>1</w:t>
      </w:r>
      <w:r w:rsidRPr="00E105DB">
        <w:rPr>
          <w:rFonts w:ascii="Times New Roman" w:hAnsi="Times New Roman"/>
          <w:i/>
          <w:sz w:val="24"/>
          <w:szCs w:val="24"/>
        </w:rPr>
        <w:t xml:space="preserve">– </w:t>
      </w:r>
      <w:r w:rsidRPr="00E105DB">
        <w:rPr>
          <w:rFonts w:ascii="Times New Roman" w:hAnsi="Times New Roman"/>
          <w:sz w:val="24"/>
          <w:szCs w:val="24"/>
        </w:rPr>
        <w:t>коэффициент страховых взносов на выплаты по оплате труда. Значение коэффициента – 1,302;</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Cs/>
          <w:i/>
          <w:iCs/>
          <w:sz w:val="24"/>
          <w:szCs w:val="24"/>
          <w:lang w:val="en-US"/>
        </w:rPr>
        <w:t>K</w:t>
      </w:r>
      <w:r w:rsidRPr="00E105DB">
        <w:rPr>
          <w:rFonts w:ascii="Times New Roman" w:hAnsi="Times New Roman"/>
          <w:bCs/>
          <w:i/>
          <w:iCs/>
          <w:sz w:val="24"/>
          <w:szCs w:val="24"/>
          <w:vertAlign w:val="superscript"/>
        </w:rPr>
        <w:t>2</w:t>
      </w:r>
      <w:r w:rsidRPr="00E105DB">
        <w:rPr>
          <w:rFonts w:ascii="Times New Roman" w:hAnsi="Times New Roman"/>
          <w:i/>
          <w:sz w:val="24"/>
          <w:szCs w:val="24"/>
        </w:rPr>
        <w:t xml:space="preserve">– </w:t>
      </w:r>
      <w:r w:rsidRPr="00E105DB">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w:t>
      </w:r>
      <w:r w:rsidRPr="00E105DB">
        <w:rPr>
          <w:rFonts w:ascii="Times New Roman" w:hAnsi="Times New Roman"/>
          <w:sz w:val="24"/>
          <w:szCs w:val="24"/>
        </w:rPr>
        <w:lastRenderedPageBreak/>
        <w:t>имущества. Нормативные затраты на общехозяйственные нужды определяются по формуле:</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он=</w:t>
      </w:r>
      <w:r w:rsidRPr="00E105DB">
        <w:rPr>
          <w:rFonts w:ascii="Times New Roman" w:hAnsi="Times New Roman"/>
          <w:b/>
          <w:bCs/>
          <w:i/>
          <w:sz w:val="24"/>
          <w:szCs w:val="24"/>
        </w:rPr>
        <w:t xml:space="preserve"> 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отпп </w:t>
      </w:r>
      <w:r w:rsidRPr="00E105DB">
        <w:rPr>
          <w:rFonts w:ascii="Times New Roman" w:hAnsi="Times New Roman"/>
          <w:b/>
          <w:bCs/>
          <w:i/>
          <w:sz w:val="24"/>
          <w:szCs w:val="24"/>
        </w:rPr>
        <w:t>+ НЗ</w:t>
      </w:r>
      <w:r w:rsidRPr="00E105DB">
        <w:rPr>
          <w:rFonts w:ascii="Times New Roman" w:hAnsi="Times New Roman"/>
          <w:b/>
          <w:bCs/>
          <w:i/>
          <w:sz w:val="24"/>
          <w:szCs w:val="24"/>
          <w:vertAlign w:val="subscript"/>
        </w:rPr>
        <w:t xml:space="preserve">ком </w:t>
      </w:r>
      <w:r w:rsidRPr="00E105DB">
        <w:rPr>
          <w:rFonts w:ascii="Times New Roman" w:hAnsi="Times New Roman"/>
          <w:b/>
          <w:bCs/>
          <w:i/>
          <w:sz w:val="24"/>
          <w:szCs w:val="24"/>
        </w:rPr>
        <w:t xml:space="preserve">+ 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пк </w:t>
      </w:r>
      <w:r w:rsidRPr="00E105DB">
        <w:rPr>
          <w:rFonts w:ascii="Times New Roman" w:hAnsi="Times New Roman"/>
          <w:b/>
          <w:bCs/>
          <w:i/>
          <w:sz w:val="24"/>
          <w:szCs w:val="24"/>
        </w:rPr>
        <w:t xml:space="preserve">+ 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ни </w:t>
      </w:r>
      <w:r w:rsidRPr="00E105DB">
        <w:rPr>
          <w:rFonts w:ascii="Times New Roman" w:hAnsi="Times New Roman"/>
          <w:b/>
          <w:bCs/>
          <w:i/>
          <w:sz w:val="24"/>
          <w:szCs w:val="24"/>
        </w:rPr>
        <w:t>+ НЗ</w:t>
      </w:r>
      <w:r w:rsidRPr="00E105DB">
        <w:rPr>
          <w:rFonts w:ascii="Times New Roman" w:hAnsi="Times New Roman"/>
          <w:b/>
          <w:bCs/>
          <w:i/>
          <w:sz w:val="24"/>
          <w:szCs w:val="24"/>
          <w:vertAlign w:val="subscript"/>
        </w:rPr>
        <w:t xml:space="preserve">ди </w:t>
      </w:r>
      <w:r w:rsidRPr="00E105DB">
        <w:rPr>
          <w:rFonts w:ascii="Times New Roman" w:hAnsi="Times New Roman"/>
          <w:b/>
          <w:bCs/>
          <w:i/>
          <w:sz w:val="24"/>
          <w:szCs w:val="24"/>
        </w:rPr>
        <w:t>+ НЗ</w:t>
      </w:r>
      <w:r w:rsidRPr="00E105DB">
        <w:rPr>
          <w:rFonts w:ascii="Times New Roman" w:hAnsi="Times New Roman"/>
          <w:b/>
          <w:bCs/>
          <w:i/>
          <w:sz w:val="24"/>
          <w:szCs w:val="24"/>
          <w:vertAlign w:val="subscript"/>
        </w:rPr>
        <w:t xml:space="preserve">вс </w:t>
      </w:r>
      <w:r w:rsidRPr="00E105DB">
        <w:rPr>
          <w:rFonts w:ascii="Times New Roman" w:hAnsi="Times New Roman"/>
          <w:b/>
          <w:bCs/>
          <w:i/>
          <w:sz w:val="24"/>
          <w:szCs w:val="24"/>
        </w:rPr>
        <w:t xml:space="preserve">+ 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тр </w:t>
      </w:r>
      <w:r w:rsidRPr="00E105DB">
        <w:rPr>
          <w:rFonts w:ascii="Times New Roman" w:hAnsi="Times New Roman"/>
          <w:b/>
          <w:bCs/>
          <w:i/>
          <w:sz w:val="24"/>
          <w:szCs w:val="24"/>
        </w:rPr>
        <w:t xml:space="preserve">+ 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пр</w:t>
      </w:r>
      <w:r w:rsidRPr="00E105DB">
        <w:rPr>
          <w:rFonts w:ascii="Times New Roman" w:hAnsi="Times New Roman"/>
          <w:sz w:val="24"/>
          <w:szCs w:val="24"/>
        </w:rPr>
        <w:t xml:space="preserve"> , где</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 xml:space="preserve">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отпп</w:t>
      </w:r>
      <w:r w:rsidRPr="00E105DB">
        <w:rPr>
          <w:rFonts w:ascii="Times New Roman" w:hAnsi="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E105DB">
        <w:rPr>
          <w:rFonts w:ascii="Times New Roman" w:hAnsi="Times New Roman"/>
          <w:sz w:val="24"/>
          <w:szCs w:val="24"/>
          <w:lang w:val="en-US"/>
        </w:rPr>
        <w:t>j</w:t>
      </w:r>
      <w:r w:rsidRPr="00E105DB">
        <w:rPr>
          <w:rFonts w:ascii="Times New Roman" w:hAnsi="Times New Roman"/>
          <w:sz w:val="24"/>
          <w:szCs w:val="24"/>
        </w:rPr>
        <w:t>;</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 xml:space="preserve">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пк </w:t>
      </w:r>
      <w:r w:rsidRPr="00E105DB">
        <w:rPr>
          <w:rFonts w:ascii="Times New Roman" w:hAnsi="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E105DB">
        <w:rPr>
          <w:rFonts w:ascii="Times New Roman" w:hAnsi="Times New Roman"/>
          <w:sz w:val="24"/>
          <w:szCs w:val="24"/>
          <w:lang w:val="en-US"/>
        </w:rPr>
        <w:t>j</w:t>
      </w:r>
      <w:r w:rsidRPr="00E105DB">
        <w:rPr>
          <w:rFonts w:ascii="Times New Roman" w:hAnsi="Times New Roman"/>
          <w:sz w:val="24"/>
          <w:szCs w:val="24"/>
        </w:rPr>
        <w:t>);</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ком</w:t>
      </w:r>
      <w:r w:rsidRPr="00E105DB">
        <w:rPr>
          <w:rFonts w:ascii="Times New Roman" w:hAnsi="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 xml:space="preserve">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ни</w:t>
      </w:r>
      <w:r w:rsidRPr="00E105DB">
        <w:rPr>
          <w:rFonts w:ascii="Times New Roman" w:hAnsi="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E105DB">
        <w:rPr>
          <w:rFonts w:ascii="Times New Roman" w:hAnsi="Times New Roman"/>
          <w:sz w:val="24"/>
          <w:szCs w:val="24"/>
          <w:lang w:val="en-US"/>
        </w:rPr>
        <w:t>j</w:t>
      </w:r>
      <w:r w:rsidRPr="00E105DB">
        <w:rPr>
          <w:rFonts w:ascii="Times New Roman" w:hAnsi="Times New Roman"/>
          <w:sz w:val="24"/>
          <w:szCs w:val="24"/>
        </w:rPr>
        <w:t>;</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 xml:space="preserve">ди </w:t>
      </w:r>
      <w:r w:rsidRPr="00E105DB">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НЗ</w:t>
      </w:r>
      <w:r w:rsidRPr="00E105DB">
        <w:rPr>
          <w:rFonts w:ascii="Times New Roman" w:hAnsi="Times New Roman"/>
          <w:b/>
          <w:bCs/>
          <w:i/>
          <w:sz w:val="24"/>
          <w:szCs w:val="24"/>
          <w:vertAlign w:val="subscript"/>
        </w:rPr>
        <w:t>вс</w:t>
      </w:r>
      <w:r w:rsidRPr="00E105DB">
        <w:rPr>
          <w:rFonts w:ascii="Times New Roman" w:hAnsi="Times New Roman"/>
          <w:sz w:val="24"/>
          <w:szCs w:val="24"/>
        </w:rPr>
        <w:t xml:space="preserve"> - нормативные затраты на приобретение услуг связи;</w:t>
      </w:r>
    </w:p>
    <w:p w:rsidR="00E105DB" w:rsidRPr="00E105DB" w:rsidRDefault="00E105DB" w:rsidP="00E105DB">
      <w:pPr>
        <w:tabs>
          <w:tab w:val="left" w:pos="8222"/>
        </w:tabs>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 xml:space="preserve">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 xml:space="preserve">тр </w:t>
      </w:r>
      <w:r w:rsidRPr="00E105DB">
        <w:rPr>
          <w:rFonts w:ascii="Times New Roman" w:hAnsi="Times New Roman"/>
          <w:sz w:val="24"/>
          <w:szCs w:val="24"/>
        </w:rPr>
        <w:t xml:space="preserve">- нормативные затраты на приобретение транспортных услуг по АООП типа </w:t>
      </w:r>
      <w:r w:rsidRPr="00E105DB">
        <w:rPr>
          <w:rFonts w:ascii="Times New Roman" w:hAnsi="Times New Roman"/>
          <w:sz w:val="24"/>
          <w:szCs w:val="24"/>
          <w:lang w:val="en-US"/>
        </w:rPr>
        <w:t>j</w:t>
      </w:r>
      <w:r w:rsidRPr="00E105DB">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E105DB" w:rsidRPr="00E105DB" w:rsidRDefault="00E105DB" w:rsidP="00E105DB">
      <w:pPr>
        <w:tabs>
          <w:tab w:val="left" w:pos="8222"/>
        </w:tabs>
        <w:spacing w:after="0" w:line="240" w:lineRule="auto"/>
        <w:ind w:firstLine="709"/>
        <w:jc w:val="both"/>
        <w:rPr>
          <w:rFonts w:ascii="Times New Roman" w:hAnsi="Times New Roman"/>
          <w:sz w:val="24"/>
          <w:szCs w:val="24"/>
        </w:rPr>
      </w:pPr>
      <w:r w:rsidRPr="00E105DB">
        <w:rPr>
          <w:rFonts w:ascii="Times New Roman" w:hAnsi="Times New Roman"/>
          <w:b/>
          <w:bCs/>
          <w:i/>
          <w:sz w:val="24"/>
          <w:szCs w:val="24"/>
        </w:rPr>
        <w:t xml:space="preserve">НЗ </w:t>
      </w:r>
      <w:r w:rsidRPr="00E105DB">
        <w:rPr>
          <w:rFonts w:ascii="Times New Roman" w:hAnsi="Times New Roman"/>
          <w:b/>
          <w:bCs/>
          <w:i/>
          <w:sz w:val="24"/>
          <w:szCs w:val="24"/>
          <w:vertAlign w:val="superscript"/>
          <w:lang w:val="en-US"/>
        </w:rPr>
        <w:t>j</w:t>
      </w:r>
      <w:r w:rsidRPr="00E105DB">
        <w:rPr>
          <w:rFonts w:ascii="Times New Roman" w:hAnsi="Times New Roman"/>
          <w:b/>
          <w:bCs/>
          <w:i/>
          <w:sz w:val="24"/>
          <w:szCs w:val="24"/>
          <w:vertAlign w:val="subscript"/>
        </w:rPr>
        <w:t>пр</w:t>
      </w:r>
      <w:r w:rsidRPr="00E105DB">
        <w:rPr>
          <w:rFonts w:ascii="Times New Roman" w:hAnsi="Times New Roman"/>
          <w:sz w:val="24"/>
          <w:szCs w:val="24"/>
        </w:rPr>
        <w:t xml:space="preserve"> - прочие нормативные затраты на общехозяйственные нужды по АООП типа </w:t>
      </w:r>
      <w:r w:rsidRPr="00E105DB">
        <w:rPr>
          <w:rFonts w:ascii="Times New Roman" w:hAnsi="Times New Roman"/>
          <w:sz w:val="24"/>
          <w:szCs w:val="24"/>
          <w:lang w:val="en-US"/>
        </w:rPr>
        <w:t>j</w:t>
      </w:r>
      <w:r w:rsidRPr="00E105DB">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E105DB" w:rsidRPr="00E105DB" w:rsidRDefault="00E105DB" w:rsidP="00E105DB">
      <w:pPr>
        <w:tabs>
          <w:tab w:val="left" w:pos="8222"/>
        </w:tabs>
        <w:spacing w:after="0" w:line="240" w:lineRule="auto"/>
        <w:ind w:firstLine="709"/>
        <w:jc w:val="both"/>
        <w:rPr>
          <w:rFonts w:ascii="Times New Roman" w:hAnsi="Times New Roman"/>
          <w:sz w:val="24"/>
          <w:szCs w:val="24"/>
        </w:rPr>
      </w:pPr>
      <w:r w:rsidRPr="00E105DB">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E105DB">
        <w:rPr>
          <w:rFonts w:ascii="Times New Roman" w:hAnsi="Times New Roman"/>
          <w:spacing w:val="-2"/>
          <w:sz w:val="24"/>
          <w:szCs w:val="24"/>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E105DB">
        <w:rPr>
          <w:rFonts w:ascii="Times New Roman" w:hAnsi="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2) нормативные затраты на горячее водоснабжение;</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w:t>
      </w:r>
      <w:r w:rsidRPr="00E105DB">
        <w:rPr>
          <w:rFonts w:ascii="Times New Roman" w:hAnsi="Times New Roman"/>
          <w:sz w:val="24"/>
          <w:szCs w:val="24"/>
        </w:rPr>
        <w:lastRenderedPageBreak/>
        <w:t>организациями используется котельно-печное отопление, данные нормативные затраты не включаются в состав коммунальных услуг.</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Нормативные затраты на содержание недвижимого имущества включают в себя:</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нормативные затраты на эксплуатацию системы охранной сигнализации и противопожарной безопасности;</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нормативные затраты на аренду недвижимого имущества;</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нормативные затраты на проведение текущего ремонта объектов недвижимого имущества;</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 прочие нормативные затраты на содержание недвижимого имущества.</w:t>
      </w:r>
    </w:p>
    <w:p w:rsidR="00E105DB" w:rsidRPr="00E105DB" w:rsidRDefault="00E105DB" w:rsidP="00E105DB">
      <w:pPr>
        <w:spacing w:after="0" w:line="240" w:lineRule="auto"/>
        <w:ind w:firstLine="709"/>
        <w:jc w:val="both"/>
        <w:rPr>
          <w:rFonts w:ascii="Times New Roman" w:hAnsi="Times New Roman"/>
          <w:sz w:val="24"/>
          <w:szCs w:val="24"/>
        </w:rPr>
      </w:pPr>
      <w:r w:rsidRPr="00E105DB">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105DB" w:rsidRPr="009319DC" w:rsidRDefault="00E105DB" w:rsidP="00E105DB">
      <w:pPr>
        <w:spacing w:after="0" w:line="240" w:lineRule="auto"/>
        <w:ind w:firstLine="709"/>
        <w:jc w:val="both"/>
        <w:rPr>
          <w:rFonts w:ascii="Times New Roman" w:eastAsiaTheme="minorEastAsia" w:hAnsi="Times New Roman" w:cs="Times New Roman"/>
          <w:b/>
          <w:bCs/>
          <w:color w:val="auto"/>
          <w:kern w:val="0"/>
          <w:sz w:val="24"/>
          <w:szCs w:val="24"/>
          <w:lang w:eastAsia="ru-RU"/>
        </w:rPr>
      </w:pPr>
      <w:r w:rsidRPr="00E105DB">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319DC" w:rsidRPr="009319DC" w:rsidRDefault="000C788B" w:rsidP="009319DC">
      <w:pPr>
        <w:widowControl w:val="0"/>
        <w:suppressAutoHyphens w:val="0"/>
        <w:overflowPunct w:val="0"/>
        <w:autoSpaceDE w:val="0"/>
        <w:autoSpaceDN w:val="0"/>
        <w:adjustRightInd w:val="0"/>
        <w:spacing w:after="0" w:line="240" w:lineRule="auto"/>
        <w:ind w:firstLine="710"/>
        <w:jc w:val="both"/>
        <w:rPr>
          <w:rFonts w:ascii="Times New Roman" w:eastAsiaTheme="minorEastAsia" w:hAnsi="Times New Roman" w:cs="Times New Roman"/>
          <w:bCs/>
          <w:color w:val="auto"/>
          <w:kern w:val="0"/>
          <w:sz w:val="24"/>
          <w:szCs w:val="24"/>
          <w:lang w:eastAsia="ru-RU"/>
        </w:rPr>
      </w:pPr>
      <w:r>
        <w:rPr>
          <w:rFonts w:ascii="Times New Roman" w:eastAsiaTheme="minorEastAsia" w:hAnsi="Times New Roman" w:cs="Times New Roman"/>
          <w:bCs/>
          <w:color w:val="auto"/>
          <w:kern w:val="0"/>
          <w:sz w:val="24"/>
          <w:szCs w:val="24"/>
          <w:lang w:eastAsia="ru-RU"/>
        </w:rPr>
        <w:t>Финансирование МБОУ</w:t>
      </w:r>
      <w:r w:rsidR="00653C43">
        <w:rPr>
          <w:rFonts w:ascii="Times New Roman" w:eastAsiaTheme="minorEastAsia" w:hAnsi="Times New Roman" w:cs="Times New Roman"/>
          <w:bCs/>
          <w:color w:val="auto"/>
          <w:kern w:val="0"/>
          <w:sz w:val="24"/>
          <w:szCs w:val="24"/>
          <w:lang w:eastAsia="ru-RU"/>
        </w:rPr>
        <w:t xml:space="preserve">  С</w:t>
      </w:r>
      <w:r w:rsidR="009319DC" w:rsidRPr="009319DC">
        <w:rPr>
          <w:rFonts w:ascii="Times New Roman" w:eastAsiaTheme="minorEastAsia" w:hAnsi="Times New Roman" w:cs="Times New Roman"/>
          <w:bCs/>
          <w:color w:val="auto"/>
          <w:kern w:val="0"/>
          <w:sz w:val="24"/>
          <w:szCs w:val="24"/>
          <w:lang w:eastAsia="ru-RU"/>
        </w:rPr>
        <w:t>ОШ</w:t>
      </w:r>
      <w:r w:rsidR="00653C43">
        <w:rPr>
          <w:rFonts w:ascii="Times New Roman" w:eastAsiaTheme="minorEastAsia" w:hAnsi="Times New Roman" w:cs="Times New Roman"/>
          <w:bCs/>
          <w:color w:val="auto"/>
          <w:kern w:val="0"/>
          <w:sz w:val="24"/>
          <w:szCs w:val="24"/>
          <w:lang w:eastAsia="ru-RU"/>
        </w:rPr>
        <w:t xml:space="preserve"> с.</w:t>
      </w:r>
      <w:r w:rsidR="009516DF">
        <w:rPr>
          <w:rFonts w:ascii="Times New Roman" w:eastAsiaTheme="minorEastAsia" w:hAnsi="Times New Roman" w:cs="Times New Roman"/>
          <w:bCs/>
          <w:color w:val="auto"/>
          <w:kern w:val="0"/>
          <w:sz w:val="24"/>
          <w:szCs w:val="24"/>
          <w:lang w:eastAsia="ru-RU"/>
        </w:rPr>
        <w:t>Новонагаево</w:t>
      </w:r>
      <w:r w:rsidR="009319DC" w:rsidRPr="009319DC">
        <w:rPr>
          <w:rFonts w:ascii="Times New Roman" w:eastAsiaTheme="minorEastAsia" w:hAnsi="Times New Roman" w:cs="Times New Roman"/>
          <w:bCs/>
          <w:color w:val="auto"/>
          <w:kern w:val="0"/>
          <w:sz w:val="24"/>
          <w:szCs w:val="24"/>
          <w:lang w:eastAsia="ru-RU"/>
        </w:rPr>
        <w:t xml:space="preserve"> осуществляется исходя из устано</w:t>
      </w:r>
      <w:r w:rsidR="009319DC" w:rsidRPr="009319DC">
        <w:rPr>
          <w:rFonts w:ascii="Times New Roman" w:eastAsiaTheme="minorEastAsia" w:hAnsi="Times New Roman" w:cs="Times New Roman"/>
          <w:bCs/>
          <w:color w:val="auto"/>
          <w:kern w:val="0"/>
          <w:sz w:val="24"/>
          <w:szCs w:val="24"/>
          <w:lang w:eastAsia="ru-RU"/>
        </w:rPr>
        <w:t>в</w:t>
      </w:r>
      <w:r w:rsidR="009319DC" w:rsidRPr="009319DC">
        <w:rPr>
          <w:rFonts w:ascii="Times New Roman" w:eastAsiaTheme="minorEastAsia" w:hAnsi="Times New Roman" w:cs="Times New Roman"/>
          <w:bCs/>
          <w:color w:val="auto"/>
          <w:kern w:val="0"/>
          <w:sz w:val="24"/>
          <w:szCs w:val="24"/>
          <w:lang w:eastAsia="ru-RU"/>
        </w:rPr>
        <w:t>ленных нормативов финансирования малокомплектного образовательного учреждения, финансовые сред</w:t>
      </w:r>
      <w:r>
        <w:rPr>
          <w:rFonts w:ascii="Times New Roman" w:eastAsiaTheme="minorEastAsia" w:hAnsi="Times New Roman" w:cs="Times New Roman"/>
          <w:bCs/>
          <w:color w:val="auto"/>
          <w:kern w:val="0"/>
          <w:sz w:val="24"/>
          <w:szCs w:val="24"/>
          <w:lang w:eastAsia="ru-RU"/>
        </w:rPr>
        <w:t>ства выделяются из республиканского</w:t>
      </w:r>
      <w:r w:rsidR="009319DC" w:rsidRPr="009319DC">
        <w:rPr>
          <w:rFonts w:ascii="Times New Roman" w:eastAsiaTheme="minorEastAsia" w:hAnsi="Times New Roman" w:cs="Times New Roman"/>
          <w:bCs/>
          <w:color w:val="auto"/>
          <w:kern w:val="0"/>
          <w:sz w:val="24"/>
          <w:szCs w:val="24"/>
          <w:lang w:eastAsia="ru-RU"/>
        </w:rPr>
        <w:t xml:space="preserve"> и районного бюджетов. Платные дополнительные услуги мы не предоставляем.</w:t>
      </w:r>
    </w:p>
    <w:p w:rsidR="009319DC" w:rsidRPr="009319DC" w:rsidRDefault="009319DC" w:rsidP="009319DC">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Финансирование реализации государственных гарантий прав граждан на получение общ</w:t>
      </w:r>
      <w:r w:rsidRPr="009319DC">
        <w:rPr>
          <w:rFonts w:ascii="Times New Roman" w:eastAsiaTheme="minorEastAsia" w:hAnsi="Times New Roman" w:cs="Times New Roman"/>
          <w:bCs/>
          <w:color w:val="auto"/>
          <w:kern w:val="0"/>
          <w:sz w:val="24"/>
          <w:szCs w:val="24"/>
          <w:lang w:eastAsia="ru-RU"/>
        </w:rPr>
        <w:t>е</w:t>
      </w:r>
      <w:r w:rsidRPr="009319DC">
        <w:rPr>
          <w:rFonts w:ascii="Times New Roman" w:eastAsiaTheme="minorEastAsia" w:hAnsi="Times New Roman" w:cs="Times New Roman"/>
          <w:bCs/>
          <w:color w:val="auto"/>
          <w:kern w:val="0"/>
          <w:sz w:val="24"/>
          <w:szCs w:val="24"/>
          <w:lang w:eastAsia="ru-RU"/>
        </w:rPr>
        <w:t>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w:t>
      </w:r>
      <w:r w:rsidRPr="009319DC">
        <w:rPr>
          <w:rFonts w:ascii="Times New Roman" w:eastAsiaTheme="minorEastAsia" w:hAnsi="Times New Roman" w:cs="Times New Roman"/>
          <w:bCs/>
          <w:color w:val="auto"/>
          <w:kern w:val="0"/>
          <w:sz w:val="24"/>
          <w:szCs w:val="24"/>
          <w:lang w:eastAsia="ru-RU"/>
        </w:rPr>
        <w:t>б</w:t>
      </w:r>
      <w:r w:rsidRPr="009319DC">
        <w:rPr>
          <w:rFonts w:ascii="Times New Roman" w:eastAsiaTheme="minorEastAsia" w:hAnsi="Times New Roman" w:cs="Times New Roman"/>
          <w:bCs/>
          <w:color w:val="auto"/>
          <w:kern w:val="0"/>
          <w:sz w:val="24"/>
          <w:szCs w:val="24"/>
          <w:lang w:eastAsia="ru-RU"/>
        </w:rPr>
        <w:t>разования (в части оплаты труда и учебных расходов).</w:t>
      </w:r>
    </w:p>
    <w:p w:rsidR="009319DC" w:rsidRPr="009319DC" w:rsidRDefault="009319DC" w:rsidP="009319DC">
      <w:pPr>
        <w:widowControl w:val="0"/>
        <w:suppressAutoHyphens w:val="0"/>
        <w:overflowPunct w:val="0"/>
        <w:autoSpaceDE w:val="0"/>
        <w:autoSpaceDN w:val="0"/>
        <w:adjustRightInd w:val="0"/>
        <w:spacing w:after="0" w:line="240" w:lineRule="auto"/>
        <w:ind w:firstLine="720"/>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Школа самостоятельно устанавливает систему оплаты труда и стимулирования р</w:t>
      </w:r>
      <w:r w:rsidRPr="009319DC">
        <w:rPr>
          <w:rFonts w:ascii="Times New Roman" w:eastAsiaTheme="minorEastAsia" w:hAnsi="Times New Roman" w:cs="Times New Roman"/>
          <w:bCs/>
          <w:color w:val="auto"/>
          <w:kern w:val="0"/>
          <w:sz w:val="24"/>
          <w:szCs w:val="24"/>
          <w:lang w:eastAsia="ru-RU"/>
        </w:rPr>
        <w:t>а</w:t>
      </w:r>
      <w:r w:rsidRPr="009319DC">
        <w:rPr>
          <w:rFonts w:ascii="Times New Roman" w:eastAsiaTheme="minorEastAsia" w:hAnsi="Times New Roman" w:cs="Times New Roman"/>
          <w:bCs/>
          <w:color w:val="auto"/>
          <w:kern w:val="0"/>
          <w:sz w:val="24"/>
          <w:szCs w:val="24"/>
          <w:lang w:eastAsia="ru-RU"/>
        </w:rPr>
        <w:t xml:space="preserve">ботников в своих локальных нормативных актах, которые соответствуют действующему законодательству и иным нормативным правовым актам. </w:t>
      </w:r>
    </w:p>
    <w:p w:rsidR="009319DC" w:rsidRPr="009319DC" w:rsidRDefault="009319DC" w:rsidP="009319DC">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Нормативный акт о системе оплаты труда в школе предусматривает:</w:t>
      </w:r>
    </w:p>
    <w:p w:rsidR="009319DC" w:rsidRPr="009319DC" w:rsidRDefault="009319DC" w:rsidP="00637509">
      <w:pPr>
        <w:widowControl w:val="0"/>
        <w:numPr>
          <w:ilvl w:val="0"/>
          <w:numId w:val="56"/>
        </w:numPr>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дифференцированный рост заработной платы учителей, создание механизма связи з</w:t>
      </w:r>
      <w:r w:rsidRPr="009319DC">
        <w:rPr>
          <w:rFonts w:ascii="Times New Roman" w:eastAsiaTheme="minorEastAsia" w:hAnsi="Times New Roman" w:cs="Times New Roman"/>
          <w:bCs/>
          <w:color w:val="auto"/>
          <w:kern w:val="0"/>
          <w:sz w:val="24"/>
          <w:szCs w:val="24"/>
          <w:lang w:eastAsia="ru-RU"/>
        </w:rPr>
        <w:t>а</w:t>
      </w:r>
      <w:r w:rsidRPr="009319DC">
        <w:rPr>
          <w:rFonts w:ascii="Times New Roman" w:eastAsiaTheme="minorEastAsia" w:hAnsi="Times New Roman" w:cs="Times New Roman"/>
          <w:bCs/>
          <w:color w:val="auto"/>
          <w:kern w:val="0"/>
          <w:sz w:val="24"/>
          <w:szCs w:val="24"/>
          <w:lang w:eastAsia="ru-RU"/>
        </w:rPr>
        <w:t>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9319DC" w:rsidRPr="009319DC" w:rsidRDefault="009319DC" w:rsidP="00637509">
      <w:pPr>
        <w:widowControl w:val="0"/>
        <w:numPr>
          <w:ilvl w:val="0"/>
          <w:numId w:val="56"/>
        </w:numPr>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повышение стимулирующих функций оплаты труда, нацеливающих работников на достижение высоких результатов (показателей качества работы);</w:t>
      </w:r>
    </w:p>
    <w:p w:rsidR="009319DC" w:rsidRPr="009319DC" w:rsidRDefault="009319DC" w:rsidP="00637509">
      <w:pPr>
        <w:widowControl w:val="0"/>
        <w:numPr>
          <w:ilvl w:val="0"/>
          <w:numId w:val="56"/>
        </w:numPr>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допустимый рост в общем фонде оплаты труда объема стимулирующих выплат, ра</w:t>
      </w:r>
      <w:r w:rsidRPr="009319DC">
        <w:rPr>
          <w:rFonts w:ascii="Times New Roman" w:eastAsiaTheme="minorEastAsia" w:hAnsi="Times New Roman" w:cs="Times New Roman"/>
          <w:bCs/>
          <w:color w:val="auto"/>
          <w:kern w:val="0"/>
          <w:sz w:val="24"/>
          <w:szCs w:val="24"/>
          <w:lang w:eastAsia="ru-RU"/>
        </w:rPr>
        <w:t>с</w:t>
      </w:r>
      <w:r w:rsidRPr="009319DC">
        <w:rPr>
          <w:rFonts w:ascii="Times New Roman" w:eastAsiaTheme="minorEastAsia" w:hAnsi="Times New Roman" w:cs="Times New Roman"/>
          <w:bCs/>
          <w:color w:val="auto"/>
          <w:kern w:val="0"/>
          <w:sz w:val="24"/>
          <w:szCs w:val="24"/>
          <w:lang w:eastAsia="ru-RU"/>
        </w:rPr>
        <w:t>пределяемых на основании оценки качества и результативности труда работников и не являющихся компенсационными выплатами;</w:t>
      </w:r>
    </w:p>
    <w:p w:rsidR="009319DC" w:rsidRPr="009319DC" w:rsidRDefault="009319DC" w:rsidP="00637509">
      <w:pPr>
        <w:widowControl w:val="0"/>
        <w:numPr>
          <w:ilvl w:val="0"/>
          <w:numId w:val="56"/>
        </w:numPr>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разделение фонда оплаты труда и зарплаты работников ОУ на базовую и стимул</w:t>
      </w:r>
      <w:r w:rsidRPr="009319DC">
        <w:rPr>
          <w:rFonts w:ascii="Times New Roman" w:eastAsiaTheme="minorEastAsia" w:hAnsi="Times New Roman" w:cs="Times New Roman"/>
          <w:bCs/>
          <w:color w:val="auto"/>
          <w:kern w:val="0"/>
          <w:sz w:val="24"/>
          <w:szCs w:val="24"/>
          <w:lang w:eastAsia="ru-RU"/>
        </w:rPr>
        <w:t>и</w:t>
      </w:r>
      <w:r w:rsidRPr="009319DC">
        <w:rPr>
          <w:rFonts w:ascii="Times New Roman" w:eastAsiaTheme="minorEastAsia" w:hAnsi="Times New Roman" w:cs="Times New Roman"/>
          <w:bCs/>
          <w:color w:val="auto"/>
          <w:kern w:val="0"/>
          <w:sz w:val="24"/>
          <w:szCs w:val="24"/>
          <w:lang w:eastAsia="ru-RU"/>
        </w:rPr>
        <w:t>рующую части;</w:t>
      </w:r>
    </w:p>
    <w:p w:rsidR="009319DC" w:rsidRPr="00E105DB" w:rsidRDefault="009319DC" w:rsidP="00E105DB">
      <w:pPr>
        <w:widowControl w:val="0"/>
        <w:numPr>
          <w:ilvl w:val="0"/>
          <w:numId w:val="56"/>
        </w:numPr>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 xml:space="preserve">механизмы учета в оплате труда всех видов деятельности учителей (учебная нагрузка, внеурочная работа по предмету, классное руководство, проверка тетрадей,  работа с </w:t>
      </w:r>
      <w:r w:rsidRPr="00E105DB">
        <w:rPr>
          <w:rFonts w:ascii="Times New Roman" w:eastAsiaTheme="minorEastAsia" w:hAnsi="Times New Roman" w:cs="Times New Roman"/>
          <w:bCs/>
          <w:color w:val="auto"/>
          <w:kern w:val="0"/>
          <w:sz w:val="24"/>
          <w:szCs w:val="24"/>
          <w:lang w:eastAsia="ru-RU"/>
        </w:rPr>
        <w:t>родителями, консультации и дополнительные занятия с обучающимися, другие виды деятельности, определенные должностными обязанностями и/или выходящиие за ра</w:t>
      </w:r>
      <w:r w:rsidRPr="00E105DB">
        <w:rPr>
          <w:rFonts w:ascii="Times New Roman" w:eastAsiaTheme="minorEastAsia" w:hAnsi="Times New Roman" w:cs="Times New Roman"/>
          <w:bCs/>
          <w:color w:val="auto"/>
          <w:kern w:val="0"/>
          <w:sz w:val="24"/>
          <w:szCs w:val="24"/>
          <w:lang w:eastAsia="ru-RU"/>
        </w:rPr>
        <w:t>м</w:t>
      </w:r>
      <w:r w:rsidRPr="00E105DB">
        <w:rPr>
          <w:rFonts w:ascii="Times New Roman" w:eastAsiaTheme="minorEastAsia" w:hAnsi="Times New Roman" w:cs="Times New Roman"/>
          <w:bCs/>
          <w:color w:val="auto"/>
          <w:kern w:val="0"/>
          <w:sz w:val="24"/>
          <w:szCs w:val="24"/>
          <w:lang w:eastAsia="ru-RU"/>
        </w:rPr>
        <w:t>ки должностных обязанностей );</w:t>
      </w:r>
    </w:p>
    <w:p w:rsidR="009319DC" w:rsidRDefault="009319DC" w:rsidP="00E105DB">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r w:rsidRPr="00E105DB">
        <w:rPr>
          <w:rFonts w:ascii="Times New Roman" w:eastAsiaTheme="minorEastAsia" w:hAnsi="Times New Roman" w:cs="Times New Roman"/>
          <w:bCs/>
          <w:color w:val="auto"/>
          <w:kern w:val="0"/>
          <w:sz w:val="24"/>
          <w:szCs w:val="24"/>
          <w:lang w:eastAsia="ru-RU"/>
        </w:rPr>
        <w:t xml:space="preserve"> участие органов его самоуправления в распределении стимулирующей части фонда опл</w:t>
      </w:r>
      <w:r w:rsidRPr="00E105DB">
        <w:rPr>
          <w:rFonts w:ascii="Times New Roman" w:eastAsiaTheme="minorEastAsia" w:hAnsi="Times New Roman" w:cs="Times New Roman"/>
          <w:bCs/>
          <w:color w:val="auto"/>
          <w:kern w:val="0"/>
          <w:sz w:val="24"/>
          <w:szCs w:val="24"/>
          <w:lang w:eastAsia="ru-RU"/>
        </w:rPr>
        <w:t>а</w:t>
      </w:r>
      <w:r w:rsidRPr="00E105DB">
        <w:rPr>
          <w:rFonts w:ascii="Times New Roman" w:eastAsiaTheme="minorEastAsia" w:hAnsi="Times New Roman" w:cs="Times New Roman"/>
          <w:bCs/>
          <w:color w:val="auto"/>
          <w:kern w:val="0"/>
          <w:sz w:val="24"/>
          <w:szCs w:val="24"/>
          <w:lang w:eastAsia="ru-RU"/>
        </w:rPr>
        <w:t>ты труда.</w:t>
      </w:r>
    </w:p>
    <w:p w:rsidR="000F69A9" w:rsidRPr="00E105DB" w:rsidRDefault="000F69A9" w:rsidP="00E105DB">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Cs/>
          <w:color w:val="auto"/>
          <w:kern w:val="0"/>
          <w:sz w:val="24"/>
          <w:szCs w:val="24"/>
          <w:lang w:eastAsia="ru-RU"/>
        </w:rPr>
      </w:pPr>
    </w:p>
    <w:p w:rsidR="009C57A6" w:rsidRPr="00E105DB" w:rsidRDefault="009319DC" w:rsidP="00E105DB">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
          <w:bCs/>
          <w:color w:val="auto"/>
          <w:kern w:val="0"/>
          <w:sz w:val="24"/>
          <w:szCs w:val="24"/>
          <w:lang w:eastAsia="ru-RU"/>
        </w:rPr>
      </w:pPr>
      <w:r w:rsidRPr="00E105DB">
        <w:rPr>
          <w:rFonts w:ascii="Times New Roman" w:eastAsiaTheme="minorEastAsia" w:hAnsi="Times New Roman" w:cs="Times New Roman"/>
          <w:b/>
          <w:bCs/>
          <w:color w:val="auto"/>
          <w:kern w:val="0"/>
          <w:sz w:val="24"/>
          <w:szCs w:val="24"/>
          <w:lang w:eastAsia="ru-RU"/>
        </w:rPr>
        <w:t xml:space="preserve">Материально-технические условия реализации </w:t>
      </w:r>
      <w:r w:rsidR="005225DC" w:rsidRPr="00E105DB">
        <w:rPr>
          <w:rFonts w:ascii="Times New Roman" w:eastAsiaTheme="minorEastAsia" w:hAnsi="Times New Roman" w:cs="Times New Roman"/>
          <w:b/>
          <w:bCs/>
          <w:color w:val="auto"/>
          <w:kern w:val="0"/>
          <w:sz w:val="24"/>
          <w:szCs w:val="24"/>
          <w:lang w:eastAsia="ru-RU"/>
        </w:rPr>
        <w:t>адаптированной</w:t>
      </w:r>
    </w:p>
    <w:p w:rsidR="009319DC" w:rsidRPr="00E105DB" w:rsidRDefault="009F7BD1" w:rsidP="00E105DB">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
          <w:bCs/>
          <w:color w:val="auto"/>
          <w:kern w:val="0"/>
          <w:sz w:val="24"/>
          <w:szCs w:val="24"/>
          <w:lang w:eastAsia="ru-RU"/>
        </w:rPr>
      </w:pPr>
      <w:r w:rsidRPr="00E105DB">
        <w:rPr>
          <w:rFonts w:ascii="Times New Roman" w:eastAsiaTheme="minorEastAsia" w:hAnsi="Times New Roman" w:cs="Times New Roman"/>
          <w:b/>
          <w:bCs/>
          <w:color w:val="auto"/>
          <w:kern w:val="0"/>
          <w:sz w:val="24"/>
          <w:szCs w:val="24"/>
          <w:lang w:eastAsia="ru-RU"/>
        </w:rPr>
        <w:t>образовательной</w:t>
      </w:r>
      <w:r w:rsidR="009319DC" w:rsidRPr="00E105DB">
        <w:rPr>
          <w:rFonts w:ascii="Times New Roman" w:eastAsiaTheme="minorEastAsia" w:hAnsi="Times New Roman" w:cs="Times New Roman"/>
          <w:b/>
          <w:bCs/>
          <w:color w:val="auto"/>
          <w:kern w:val="0"/>
          <w:sz w:val="24"/>
          <w:szCs w:val="24"/>
          <w:lang w:eastAsia="ru-RU"/>
        </w:rPr>
        <w:t xml:space="preserve"> программы</w:t>
      </w:r>
    </w:p>
    <w:p w:rsidR="00E105DB" w:rsidRPr="00E105DB" w:rsidRDefault="00E105DB" w:rsidP="00E105DB">
      <w:pPr>
        <w:pStyle w:val="14TexstOSNOVA1012"/>
        <w:spacing w:line="240" w:lineRule="auto"/>
        <w:ind w:firstLine="709"/>
        <w:rPr>
          <w:rFonts w:ascii="Times New Roman" w:hAnsi="Times New Roman" w:cs="Times New Roman"/>
          <w:caps/>
          <w:color w:val="auto"/>
          <w:sz w:val="24"/>
          <w:szCs w:val="24"/>
        </w:rPr>
      </w:pPr>
      <w:r w:rsidRPr="00E105DB">
        <w:rPr>
          <w:rFonts w:ascii="Times New Roman" w:hAnsi="Times New Roman" w:cs="Times New Roman"/>
          <w:color w:val="auto"/>
          <w:sz w:val="24"/>
          <w:szCs w:val="24"/>
        </w:rPr>
        <w:lastRenderedPageBreak/>
        <w:t>Материально-техническое обеспечение начального общего образования обуча</w:t>
      </w:r>
      <w:r w:rsidRPr="00E105DB">
        <w:rPr>
          <w:rFonts w:ascii="Times New Roman" w:hAnsi="Times New Roman" w:cs="Times New Roman"/>
          <w:color w:val="auto"/>
          <w:sz w:val="24"/>
          <w:szCs w:val="24"/>
        </w:rPr>
        <w:t>ю</w:t>
      </w:r>
      <w:r w:rsidRPr="00E105DB">
        <w:rPr>
          <w:rFonts w:ascii="Times New Roman" w:hAnsi="Times New Roman" w:cs="Times New Roman"/>
          <w:color w:val="auto"/>
          <w:sz w:val="24"/>
          <w:szCs w:val="24"/>
        </w:rPr>
        <w:t>щихся с ЗПР должно отвечать не только общим, но и их особым образовательным потре</w:t>
      </w:r>
      <w:r w:rsidRPr="00E105DB">
        <w:rPr>
          <w:rFonts w:ascii="Times New Roman" w:hAnsi="Times New Roman" w:cs="Times New Roman"/>
          <w:color w:val="auto"/>
          <w:sz w:val="24"/>
          <w:szCs w:val="24"/>
        </w:rPr>
        <w:t>б</w:t>
      </w:r>
      <w:r w:rsidRPr="00E105DB">
        <w:rPr>
          <w:rFonts w:ascii="Times New Roman" w:hAnsi="Times New Roman" w:cs="Times New Roman"/>
          <w:color w:val="auto"/>
          <w:sz w:val="24"/>
          <w:szCs w:val="24"/>
        </w:rPr>
        <w:t>ностям. В связи с этим в структуре материально-технического обеспечения процесса обр</w:t>
      </w:r>
      <w:r w:rsidRPr="00E105DB">
        <w:rPr>
          <w:rFonts w:ascii="Times New Roman" w:hAnsi="Times New Roman" w:cs="Times New Roman"/>
          <w:color w:val="auto"/>
          <w:sz w:val="24"/>
          <w:szCs w:val="24"/>
        </w:rPr>
        <w:t>а</w:t>
      </w:r>
      <w:r w:rsidRPr="00E105DB">
        <w:rPr>
          <w:rFonts w:ascii="Times New Roman" w:hAnsi="Times New Roman" w:cs="Times New Roman"/>
          <w:color w:val="auto"/>
          <w:sz w:val="24"/>
          <w:szCs w:val="24"/>
        </w:rPr>
        <w:t>зования должна быть отражена специфика требований к:</w:t>
      </w:r>
    </w:p>
    <w:p w:rsidR="00E105DB" w:rsidRPr="00E105DB" w:rsidRDefault="00E105DB" w:rsidP="00E105DB">
      <w:pPr>
        <w:pStyle w:val="14TexstOSNOVA1012"/>
        <w:numPr>
          <w:ilvl w:val="0"/>
          <w:numId w:val="59"/>
        </w:numPr>
        <w:suppressAutoHyphens/>
        <w:autoSpaceDN/>
        <w:adjustRightInd/>
        <w:spacing w:line="240" w:lineRule="auto"/>
        <w:ind w:left="0" w:firstLine="705"/>
        <w:rPr>
          <w:rFonts w:ascii="Times New Roman" w:hAnsi="Times New Roman" w:cs="Times New Roman"/>
          <w:caps/>
          <w:color w:val="auto"/>
          <w:sz w:val="24"/>
          <w:szCs w:val="24"/>
        </w:rPr>
      </w:pPr>
      <w:r w:rsidRPr="00E105DB">
        <w:rPr>
          <w:rFonts w:ascii="Times New Roman" w:hAnsi="Times New Roman" w:cs="Times New Roman"/>
          <w:color w:val="auto"/>
          <w:sz w:val="24"/>
          <w:szCs w:val="24"/>
        </w:rPr>
        <w:t xml:space="preserve">организации пространства, в котором обучается ребёнок с </w:t>
      </w:r>
      <w:r w:rsidRPr="00E105DB">
        <w:rPr>
          <w:rFonts w:ascii="Times New Roman" w:hAnsi="Times New Roman" w:cs="Times New Roman"/>
          <w:caps/>
          <w:color w:val="auto"/>
          <w:sz w:val="24"/>
          <w:szCs w:val="24"/>
        </w:rPr>
        <w:t>ЗПР;</w:t>
      </w:r>
    </w:p>
    <w:p w:rsidR="00E105DB" w:rsidRPr="00E105DB" w:rsidRDefault="00E105DB" w:rsidP="00E105DB">
      <w:pPr>
        <w:pStyle w:val="14TexstOSNOVA1012"/>
        <w:numPr>
          <w:ilvl w:val="0"/>
          <w:numId w:val="59"/>
        </w:numPr>
        <w:suppressAutoHyphens/>
        <w:autoSpaceDN/>
        <w:adjustRightInd/>
        <w:spacing w:line="240" w:lineRule="auto"/>
        <w:ind w:left="0" w:firstLine="705"/>
        <w:rPr>
          <w:rFonts w:ascii="Times New Roman" w:hAnsi="Times New Roman" w:cs="Times New Roman"/>
          <w:caps/>
          <w:color w:val="auto"/>
          <w:sz w:val="24"/>
          <w:szCs w:val="24"/>
        </w:rPr>
      </w:pPr>
      <w:r w:rsidRPr="00E105DB">
        <w:rPr>
          <w:rFonts w:ascii="Times New Roman" w:hAnsi="Times New Roman" w:cs="Times New Roman"/>
          <w:color w:val="auto"/>
          <w:sz w:val="24"/>
          <w:szCs w:val="24"/>
        </w:rPr>
        <w:t>организации временного режима обучения</w:t>
      </w:r>
      <w:r w:rsidRPr="00E105DB">
        <w:rPr>
          <w:rFonts w:ascii="Times New Roman" w:hAnsi="Times New Roman" w:cs="Times New Roman"/>
          <w:caps/>
          <w:color w:val="auto"/>
          <w:sz w:val="24"/>
          <w:szCs w:val="24"/>
        </w:rPr>
        <w:t>;</w:t>
      </w:r>
    </w:p>
    <w:p w:rsidR="00E105DB" w:rsidRPr="00E105DB" w:rsidRDefault="00E105DB" w:rsidP="00E105DB">
      <w:pPr>
        <w:pStyle w:val="14TexstOSNOVA1012"/>
        <w:numPr>
          <w:ilvl w:val="0"/>
          <w:numId w:val="59"/>
        </w:numPr>
        <w:suppressAutoHyphens/>
        <w:autoSpaceDN/>
        <w:adjustRightInd/>
        <w:spacing w:line="240" w:lineRule="auto"/>
        <w:ind w:left="0" w:firstLine="705"/>
        <w:rPr>
          <w:rFonts w:ascii="Times New Roman" w:hAnsi="Times New Roman" w:cs="Times New Roman"/>
          <w:caps/>
          <w:color w:val="auto"/>
          <w:sz w:val="24"/>
          <w:szCs w:val="24"/>
        </w:rPr>
      </w:pPr>
      <w:r w:rsidRPr="00E105DB">
        <w:rPr>
          <w:rFonts w:ascii="Times New Roman" w:hAnsi="Times New Roman" w:cs="Times New Roman"/>
          <w:color w:val="auto"/>
          <w:sz w:val="24"/>
          <w:szCs w:val="24"/>
        </w:rPr>
        <w:t xml:space="preserve">техническим средствам обучения обучающихся с </w:t>
      </w:r>
      <w:r w:rsidRPr="00E105DB">
        <w:rPr>
          <w:rFonts w:ascii="Times New Roman" w:hAnsi="Times New Roman" w:cs="Times New Roman"/>
          <w:caps/>
          <w:color w:val="auto"/>
          <w:sz w:val="24"/>
          <w:szCs w:val="24"/>
        </w:rPr>
        <w:t>ЗПР;</w:t>
      </w:r>
    </w:p>
    <w:p w:rsidR="00E105DB" w:rsidRPr="00E105DB" w:rsidRDefault="00E105DB" w:rsidP="00E105DB">
      <w:pPr>
        <w:pStyle w:val="14TexstOSNOVA1012"/>
        <w:numPr>
          <w:ilvl w:val="0"/>
          <w:numId w:val="59"/>
        </w:numPr>
        <w:suppressAutoHyphens/>
        <w:autoSpaceDN/>
        <w:adjustRightInd/>
        <w:spacing w:line="240" w:lineRule="auto"/>
        <w:ind w:left="0" w:firstLine="705"/>
        <w:rPr>
          <w:rFonts w:ascii="Times New Roman" w:hAnsi="Times New Roman" w:cs="Times New Roman"/>
          <w:b/>
          <w:i/>
          <w:color w:val="auto"/>
          <w:sz w:val="24"/>
          <w:szCs w:val="24"/>
        </w:rPr>
      </w:pPr>
      <w:r w:rsidRPr="00E105DB">
        <w:rPr>
          <w:rFonts w:ascii="Times New Roman" w:hAnsi="Times New Roman" w:cs="Times New Roman"/>
          <w:color w:val="auto"/>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E105DB">
        <w:rPr>
          <w:rFonts w:ascii="Times New Roman" w:hAnsi="Times New Roman" w:cs="Times New Roman"/>
          <w:caps/>
          <w:color w:val="auto"/>
          <w:sz w:val="24"/>
          <w:szCs w:val="24"/>
        </w:rPr>
        <w:t xml:space="preserve">ЗПР </w:t>
      </w:r>
      <w:r w:rsidRPr="00E105DB">
        <w:rPr>
          <w:rFonts w:ascii="Times New Roman" w:hAnsi="Times New Roman" w:cs="Times New Roman"/>
          <w:color w:val="auto"/>
          <w:sz w:val="24"/>
          <w:szCs w:val="24"/>
        </w:rPr>
        <w:t>и позволяющих реализовывать выбранный вариант программы</w:t>
      </w:r>
      <w:r w:rsidRPr="00E105DB">
        <w:rPr>
          <w:rFonts w:ascii="Times New Roman" w:hAnsi="Times New Roman" w:cs="Times New Roman"/>
          <w:caps/>
          <w:color w:val="auto"/>
          <w:sz w:val="24"/>
          <w:szCs w:val="24"/>
        </w:rPr>
        <w:t>.</w:t>
      </w:r>
    </w:p>
    <w:p w:rsidR="00E105DB" w:rsidRPr="00E105DB" w:rsidRDefault="00E105DB" w:rsidP="00E105DB">
      <w:pPr>
        <w:pStyle w:val="18TexstSPISOK1"/>
        <w:spacing w:line="240" w:lineRule="auto"/>
        <w:ind w:left="0" w:firstLine="0"/>
        <w:rPr>
          <w:rFonts w:ascii="Times New Roman" w:hAnsi="Times New Roman" w:cs="Times New Roman"/>
          <w:color w:val="auto"/>
          <w:sz w:val="24"/>
          <w:szCs w:val="24"/>
        </w:rPr>
      </w:pPr>
      <w:r w:rsidRPr="00E105DB">
        <w:rPr>
          <w:rFonts w:ascii="Times New Roman" w:hAnsi="Times New Roman" w:cs="Times New Roman"/>
          <w:i/>
          <w:color w:val="auto"/>
          <w:sz w:val="24"/>
          <w:szCs w:val="24"/>
        </w:rPr>
        <w:t>Требования к организации пространства</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color w:val="auto"/>
          <w:spacing w:val="2"/>
          <w:sz w:val="24"/>
          <w:szCs w:val="24"/>
        </w:rPr>
        <w:t>Под особой организацией образовательного пространства понимается создание комфортных условий во всех учебных и внеучебных помещениях.</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color w:val="auto"/>
          <w:sz w:val="24"/>
          <w:szCs w:val="24"/>
        </w:rPr>
        <w:t>В образовательной организации должны быть отдельные специально оборудова</w:t>
      </w:r>
      <w:r w:rsidRPr="00E105DB">
        <w:rPr>
          <w:rFonts w:ascii="Times New Roman" w:hAnsi="Times New Roman" w:cs="Times New Roman"/>
          <w:color w:val="auto"/>
          <w:sz w:val="24"/>
          <w:szCs w:val="24"/>
        </w:rPr>
        <w:t>н</w:t>
      </w:r>
      <w:r w:rsidRPr="00E105DB">
        <w:rPr>
          <w:rFonts w:ascii="Times New Roman" w:hAnsi="Times New Roman" w:cs="Times New Roman"/>
          <w:color w:val="auto"/>
          <w:sz w:val="24"/>
          <w:szCs w:val="24"/>
        </w:rPr>
        <w:t>ные помещения для проведения занятий с педагогом-дефектологом, психологом, учит</w:t>
      </w:r>
      <w:r w:rsidRPr="00E105DB">
        <w:rPr>
          <w:rFonts w:ascii="Times New Roman" w:hAnsi="Times New Roman" w:cs="Times New Roman"/>
          <w:color w:val="auto"/>
          <w:sz w:val="24"/>
          <w:szCs w:val="24"/>
        </w:rPr>
        <w:t>е</w:t>
      </w:r>
      <w:r w:rsidRPr="00E105DB">
        <w:rPr>
          <w:rFonts w:ascii="Times New Roman" w:hAnsi="Times New Roman" w:cs="Times New Roman"/>
          <w:color w:val="auto"/>
          <w:sz w:val="24"/>
          <w:szCs w:val="24"/>
        </w:rPr>
        <w:t>лем-логопедом и другими специалистами, отвечающие задачам программы коррекцио</w:t>
      </w:r>
      <w:r w:rsidRPr="00E105DB">
        <w:rPr>
          <w:rFonts w:ascii="Times New Roman" w:hAnsi="Times New Roman" w:cs="Times New Roman"/>
          <w:color w:val="auto"/>
          <w:sz w:val="24"/>
          <w:szCs w:val="24"/>
        </w:rPr>
        <w:t>н</w:t>
      </w:r>
      <w:r w:rsidRPr="00E105DB">
        <w:rPr>
          <w:rFonts w:ascii="Times New Roman" w:hAnsi="Times New Roman" w:cs="Times New Roman"/>
          <w:color w:val="auto"/>
          <w:sz w:val="24"/>
          <w:szCs w:val="24"/>
        </w:rPr>
        <w:t>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w:t>
      </w:r>
      <w:r w:rsidRPr="00E105DB">
        <w:rPr>
          <w:rFonts w:ascii="Times New Roman" w:hAnsi="Times New Roman" w:cs="Times New Roman"/>
          <w:color w:val="auto"/>
          <w:sz w:val="24"/>
          <w:szCs w:val="24"/>
        </w:rPr>
        <w:t>ю</w:t>
      </w:r>
      <w:r w:rsidRPr="00E105DB">
        <w:rPr>
          <w:rFonts w:ascii="Times New Roman" w:hAnsi="Times New Roman" w:cs="Times New Roman"/>
          <w:color w:val="auto"/>
          <w:sz w:val="24"/>
          <w:szCs w:val="24"/>
        </w:rPr>
        <w:t xml:space="preserve">щихся на перемене и во второй половине дня, желательно наличие игрового </w:t>
      </w:r>
      <w:r w:rsidRPr="00E105DB">
        <w:rPr>
          <w:rFonts w:ascii="Times New Roman" w:hAnsi="Times New Roman" w:cs="Times New Roman"/>
          <w:color w:val="auto"/>
          <w:sz w:val="24"/>
          <w:szCs w:val="24"/>
          <w:lang w:eastAsia="en-US"/>
        </w:rPr>
        <w:t>помещения.</w:t>
      </w:r>
    </w:p>
    <w:p w:rsidR="00E105DB" w:rsidRPr="00E105DB" w:rsidRDefault="00E105DB" w:rsidP="00E105DB">
      <w:pPr>
        <w:pStyle w:val="ae"/>
        <w:spacing w:after="0" w:line="240" w:lineRule="auto"/>
        <w:ind w:firstLine="709"/>
        <w:jc w:val="both"/>
        <w:rPr>
          <w:rFonts w:ascii="Times New Roman" w:hAnsi="Times New Roman"/>
          <w:color w:val="auto"/>
          <w:sz w:val="24"/>
          <w:szCs w:val="24"/>
        </w:rPr>
      </w:pPr>
      <w:r w:rsidRPr="00E105DB">
        <w:rPr>
          <w:rFonts w:ascii="Times New Roman" w:hAnsi="Times New Roman"/>
          <w:color w:val="auto"/>
          <w:sz w:val="24"/>
          <w:szCs w:val="24"/>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E105DB">
        <w:rPr>
          <w:rFonts w:ascii="Times New Roman" w:hAnsi="Times New Roman"/>
          <w:iCs/>
          <w:color w:val="auto"/>
          <w:sz w:val="24"/>
          <w:szCs w:val="24"/>
        </w:rPr>
        <w:t>стенды</w:t>
      </w:r>
      <w:r w:rsidRPr="00E105DB">
        <w:rPr>
          <w:rFonts w:ascii="Times New Roman" w:hAnsi="Times New Roman"/>
          <w:color w:val="auto"/>
          <w:sz w:val="24"/>
          <w:szCs w:val="24"/>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E105DB" w:rsidRPr="00E105DB" w:rsidRDefault="00E105DB" w:rsidP="00E105DB">
      <w:pPr>
        <w:pStyle w:val="ae"/>
        <w:spacing w:after="0" w:line="240" w:lineRule="auto"/>
        <w:ind w:firstLine="709"/>
        <w:jc w:val="both"/>
        <w:rPr>
          <w:rFonts w:ascii="Times New Roman" w:hAnsi="Times New Roman"/>
          <w:color w:val="auto"/>
          <w:sz w:val="24"/>
          <w:szCs w:val="24"/>
          <w:lang w:eastAsia="ru-RU"/>
        </w:rPr>
      </w:pPr>
      <w:r w:rsidRPr="00E105DB">
        <w:rPr>
          <w:rFonts w:ascii="Times New Roman" w:hAnsi="Times New Roman"/>
          <w:iCs/>
          <w:color w:val="auto"/>
          <w:sz w:val="24"/>
          <w:szCs w:val="24"/>
        </w:rPr>
        <w:t xml:space="preserve">Организация рабочего пространства обучающегося с </w:t>
      </w:r>
      <w:r w:rsidRPr="00E105DB">
        <w:rPr>
          <w:rFonts w:ascii="Times New Roman" w:hAnsi="Times New Roman"/>
          <w:color w:val="auto"/>
          <w:sz w:val="24"/>
          <w:szCs w:val="24"/>
        </w:rPr>
        <w:t>задержкой психического развития</w:t>
      </w:r>
      <w:r w:rsidRPr="00E105DB">
        <w:rPr>
          <w:rFonts w:ascii="Times New Roman" w:hAnsi="Times New Roman"/>
          <w:iCs/>
          <w:color w:val="auto"/>
          <w:sz w:val="24"/>
          <w:szCs w:val="24"/>
        </w:rPr>
        <w:t xml:space="preserve"> в классе</w:t>
      </w:r>
      <w:r w:rsidRPr="00E105DB">
        <w:rPr>
          <w:rFonts w:ascii="Times New Roman" w:hAnsi="Times New Roman"/>
          <w:color w:val="auto"/>
          <w:sz w:val="24"/>
          <w:szCs w:val="24"/>
        </w:rPr>
        <w:t>предполагает выбор парты и партнера. При реализации АООП НОО необходимо о</w:t>
      </w:r>
      <w:r w:rsidRPr="00E105DB">
        <w:rPr>
          <w:rFonts w:ascii="Times New Roman" w:hAnsi="Times New Roman"/>
          <w:color w:val="auto"/>
          <w:sz w:val="24"/>
          <w:szCs w:val="24"/>
          <w:lang w:eastAsia="ru-RU"/>
        </w:rPr>
        <w:t>беспечение обучающемуся с ЗПР возможности постоянно находиться в зоне внимания педагога.</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i/>
          <w:color w:val="auto"/>
          <w:sz w:val="24"/>
          <w:szCs w:val="24"/>
        </w:rPr>
        <w:t>Требования к организации временного режима обучения</w:t>
      </w:r>
    </w:p>
    <w:p w:rsidR="00E105DB" w:rsidRPr="00E105DB" w:rsidRDefault="00E105DB" w:rsidP="00E105DB">
      <w:pPr>
        <w:pStyle w:val="Default"/>
        <w:ind w:firstLine="709"/>
        <w:jc w:val="both"/>
        <w:rPr>
          <w:color w:val="auto"/>
        </w:rPr>
      </w:pPr>
      <w:r w:rsidRPr="00E105DB">
        <w:rPr>
          <w:color w:val="auto"/>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w:t>
      </w:r>
      <w:r w:rsidRPr="00E105DB">
        <w:rPr>
          <w:color w:val="auto"/>
        </w:rPr>
        <w:t>о</w:t>
      </w:r>
      <w:r w:rsidRPr="00E105DB">
        <w:rPr>
          <w:color w:val="auto"/>
        </w:rPr>
        <w:t>кальными актами образовательной организации.</w:t>
      </w:r>
    </w:p>
    <w:p w:rsidR="00E105DB" w:rsidRPr="00E105DB" w:rsidRDefault="00E105DB" w:rsidP="00E105DB">
      <w:pPr>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E105DB" w:rsidRPr="00E105DB" w:rsidRDefault="00E105DB" w:rsidP="00E105DB">
      <w:pPr>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Сроки освоения АООП НОО обучающимися с ЗПР для варианта 7.1 составляют 4 года (1-4 классы).</w:t>
      </w:r>
    </w:p>
    <w:p w:rsidR="00E105DB" w:rsidRPr="00E105DB" w:rsidRDefault="00E105DB" w:rsidP="00E105DB">
      <w:pPr>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Устанавливается следующая продолжительность учебного года:</w:t>
      </w:r>
      <w:r w:rsidRPr="00E105DB">
        <w:rPr>
          <w:rFonts w:ascii="Times New Roman" w:hAnsi="Times New Roman" w:cs="Times New Roman"/>
          <w:color w:val="auto"/>
          <w:sz w:val="24"/>
          <w:szCs w:val="24"/>
        </w:rPr>
        <w:br/>
        <w:t xml:space="preserve">1 классы – 33 учебных недели; 2 </w:t>
      </w:r>
      <w:r w:rsidRPr="00E105DB">
        <w:rPr>
          <w:rFonts w:ascii="Times New Roman" w:hAnsi="Times New Roman" w:cs="Times New Roman"/>
          <w:caps/>
          <w:color w:val="auto"/>
          <w:sz w:val="24"/>
          <w:szCs w:val="24"/>
        </w:rPr>
        <w:t xml:space="preserve">– </w:t>
      </w:r>
      <w:r w:rsidRPr="00E105DB">
        <w:rPr>
          <w:rFonts w:ascii="Times New Roman" w:hAnsi="Times New Roman" w:cs="Times New Roman"/>
          <w:color w:val="auto"/>
          <w:sz w:val="24"/>
          <w:szCs w:val="24"/>
        </w:rPr>
        <w:t>4</w:t>
      </w:r>
      <w:r w:rsidR="00DF3D9E">
        <w:rPr>
          <w:rFonts w:ascii="Times New Roman" w:hAnsi="Times New Roman" w:cs="Times New Roman"/>
          <w:color w:val="auto"/>
          <w:sz w:val="24"/>
          <w:szCs w:val="24"/>
        </w:rPr>
        <w:t>классы – 35</w:t>
      </w:r>
      <w:r w:rsidRPr="00E105DB">
        <w:rPr>
          <w:rFonts w:ascii="Times New Roman" w:hAnsi="Times New Roman" w:cs="Times New Roman"/>
          <w:color w:val="auto"/>
          <w:sz w:val="24"/>
          <w:szCs w:val="24"/>
        </w:rPr>
        <w:t xml:space="preserve"> учебных недел</w:t>
      </w:r>
      <w:r w:rsidR="00DF3D9E">
        <w:rPr>
          <w:rFonts w:ascii="Times New Roman" w:hAnsi="Times New Roman" w:cs="Times New Roman"/>
          <w:color w:val="auto"/>
          <w:sz w:val="24"/>
          <w:szCs w:val="24"/>
        </w:rPr>
        <w:t>ь</w:t>
      </w:r>
      <w:r w:rsidRPr="00E105DB">
        <w:rPr>
          <w:rFonts w:ascii="Times New Roman" w:hAnsi="Times New Roman" w:cs="Times New Roman"/>
          <w:color w:val="auto"/>
          <w:sz w:val="24"/>
          <w:szCs w:val="24"/>
        </w:rPr>
        <w:t>.</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Прод</w:t>
      </w:r>
      <w:r w:rsidR="00DA45F6">
        <w:rPr>
          <w:rFonts w:ascii="Times New Roman" w:hAnsi="Times New Roman" w:cs="Times New Roman"/>
        </w:rPr>
        <w:t>олжительность учебной недели – 5</w:t>
      </w:r>
      <w:r w:rsidRPr="00E105DB">
        <w:rPr>
          <w:rFonts w:ascii="Times New Roman" w:hAnsi="Times New Roman" w:cs="Times New Roman"/>
        </w:rPr>
        <w:t xml:space="preserve">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w:t>
      </w:r>
      <w:r w:rsidRPr="00E105DB">
        <w:rPr>
          <w:rFonts w:ascii="Times New Roman" w:hAnsi="Times New Roman" w:cs="Times New Roman"/>
        </w:rPr>
        <w:lastRenderedPageBreak/>
        <w:t>необходимых оздоровительных мероприятий.</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E105DB" w:rsidRPr="00E105DB" w:rsidRDefault="00E105DB" w:rsidP="00E105DB">
      <w:pPr>
        <w:pStyle w:val="Standard"/>
        <w:ind w:firstLine="709"/>
        <w:jc w:val="both"/>
        <w:rPr>
          <w:rFonts w:ascii="Times New Roman" w:hAnsi="Times New Roman" w:cs="Times New Roman"/>
          <w:i/>
        </w:rPr>
      </w:pPr>
      <w:r w:rsidRPr="00E105DB">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 xml:space="preserve">Учебные занятия следует начинать не ранее 8 часов. Проведение нулевых уроков не допускается. Число уроков в день: </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для обучающихся 1 классов – не должно превышать 4 уроков и один день в неделю – не более 5 уроков, за счет урока физической культуры;</w:t>
      </w:r>
    </w:p>
    <w:p w:rsidR="00E105DB" w:rsidRPr="00E105DB" w:rsidRDefault="00E105DB" w:rsidP="00E105DB">
      <w:pPr>
        <w:pStyle w:val="Standard"/>
        <w:tabs>
          <w:tab w:val="left" w:pos="7845"/>
        </w:tabs>
        <w:ind w:firstLine="709"/>
        <w:jc w:val="both"/>
        <w:rPr>
          <w:rFonts w:ascii="Times New Roman" w:hAnsi="Times New Roman" w:cs="Times New Roman"/>
        </w:rPr>
      </w:pPr>
      <w:r w:rsidRPr="00E105DB">
        <w:rPr>
          <w:rFonts w:ascii="Times New Roman" w:hAnsi="Times New Roman" w:cs="Times New Roman"/>
        </w:rPr>
        <w:t xml:space="preserve">для обучающихся 2 </w:t>
      </w:r>
      <w:r w:rsidRPr="00E105DB">
        <w:rPr>
          <w:rFonts w:ascii="Times New Roman" w:hAnsi="Times New Roman" w:cs="Times New Roman"/>
          <w:caps/>
        </w:rPr>
        <w:t xml:space="preserve">– </w:t>
      </w:r>
      <w:r w:rsidRPr="00E105DB">
        <w:rPr>
          <w:rFonts w:ascii="Times New Roman" w:hAnsi="Times New Roman" w:cs="Times New Roman"/>
        </w:rPr>
        <w:t>4классов – не более 5 уроков.</w:t>
      </w:r>
      <w:r w:rsidRPr="00E105DB">
        <w:rPr>
          <w:rFonts w:ascii="Times New Roman" w:hAnsi="Times New Roman" w:cs="Times New Roman"/>
        </w:rPr>
        <w:tab/>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E105DB" w:rsidRPr="00E105DB" w:rsidRDefault="00E105DB" w:rsidP="00E105DB">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E105DB">
        <w:rPr>
          <w:rFonts w:ascii="Times New Roman" w:hAnsi="Times New Roman" w:cs="Times New Roman"/>
          <w:caps/>
          <w:color w:val="auto"/>
          <w:sz w:val="24"/>
          <w:szCs w:val="24"/>
        </w:rPr>
        <w:t xml:space="preserve">, </w:t>
      </w:r>
      <w:r w:rsidRPr="00E105DB">
        <w:rPr>
          <w:rFonts w:ascii="Times New Roman" w:hAnsi="Times New Roman" w:cs="Times New Roman"/>
          <w:color w:val="auto"/>
          <w:sz w:val="24"/>
          <w:szCs w:val="24"/>
        </w:rPr>
        <w:t xml:space="preserve">в котором обучаются дети с </w:t>
      </w:r>
      <w:r w:rsidRPr="00E105DB">
        <w:rPr>
          <w:rFonts w:ascii="Times New Roman" w:hAnsi="Times New Roman" w:cs="Times New Roman"/>
          <w:caps/>
          <w:color w:val="auto"/>
          <w:sz w:val="24"/>
          <w:szCs w:val="24"/>
        </w:rPr>
        <w:t>ЗПР</w:t>
      </w:r>
      <w:r w:rsidRPr="00E105DB">
        <w:rPr>
          <w:rFonts w:ascii="Times New Roman" w:hAnsi="Times New Roman" w:cs="Times New Roman"/>
          <w:color w:val="auto"/>
          <w:sz w:val="24"/>
          <w:szCs w:val="24"/>
        </w:rPr>
        <w:t>, осваивающие вариант 7.1</w:t>
      </w:r>
      <w:r w:rsidRPr="00E105DB">
        <w:rPr>
          <w:rFonts w:ascii="Times New Roman" w:hAnsi="Times New Roman" w:cs="Times New Roman"/>
          <w:caps/>
          <w:color w:val="auto"/>
          <w:sz w:val="24"/>
          <w:szCs w:val="24"/>
        </w:rPr>
        <w:t xml:space="preserve"> АООП НОО,</w:t>
      </w:r>
      <w:r w:rsidRPr="00E105DB">
        <w:rPr>
          <w:rFonts w:ascii="Times New Roman" w:hAnsi="Times New Roman" w:cs="Times New Roman"/>
          <w:color w:val="auto"/>
          <w:sz w:val="24"/>
          <w:szCs w:val="24"/>
        </w:rPr>
        <w:t xml:space="preserve"> не должна превышать 25 обучающихся, число обучающихся с</w:t>
      </w:r>
      <w:r w:rsidRPr="00E105DB">
        <w:rPr>
          <w:rFonts w:ascii="Times New Roman" w:hAnsi="Times New Roman" w:cs="Times New Roman"/>
          <w:caps/>
          <w:color w:val="auto"/>
          <w:sz w:val="24"/>
          <w:szCs w:val="24"/>
        </w:rPr>
        <w:t xml:space="preserve"> ЗПР </w:t>
      </w:r>
      <w:r w:rsidRPr="00E105DB">
        <w:rPr>
          <w:rFonts w:ascii="Times New Roman" w:hAnsi="Times New Roman" w:cs="Times New Roman"/>
          <w:color w:val="auto"/>
          <w:sz w:val="24"/>
          <w:szCs w:val="24"/>
        </w:rPr>
        <w:t>в классе не должно превышать четырех, остальные обучающиеся – не имеющие ограничений по здоровью.</w:t>
      </w:r>
    </w:p>
    <w:p w:rsidR="00E105DB" w:rsidRPr="00E105DB" w:rsidRDefault="00E105DB" w:rsidP="00E105DB">
      <w:pPr>
        <w:pStyle w:val="18TexstSPISOK1"/>
        <w:spacing w:line="240" w:lineRule="auto"/>
        <w:ind w:left="0" w:firstLine="0"/>
        <w:rPr>
          <w:rFonts w:ascii="Times New Roman" w:hAnsi="Times New Roman" w:cs="Times New Roman"/>
          <w:sz w:val="24"/>
          <w:szCs w:val="24"/>
        </w:rPr>
      </w:pPr>
      <w:r w:rsidRPr="00E105DB">
        <w:rPr>
          <w:rFonts w:ascii="Times New Roman" w:hAnsi="Times New Roman" w:cs="Times New Roman"/>
          <w:i/>
          <w:color w:val="00000A"/>
          <w:sz w:val="24"/>
          <w:szCs w:val="24"/>
        </w:rPr>
        <w:t>Требования к техническим средствам обучения</w:t>
      </w:r>
    </w:p>
    <w:p w:rsidR="00E105DB" w:rsidRPr="00E105DB" w:rsidRDefault="00E105DB" w:rsidP="00E105DB">
      <w:pPr>
        <w:pStyle w:val="Default"/>
        <w:ind w:firstLine="708"/>
        <w:jc w:val="both"/>
      </w:pPr>
      <w:r w:rsidRPr="00E105DB">
        <w:t>Технические средства обучения (</w:t>
      </w:r>
      <w:r w:rsidRPr="00E105DB">
        <w:rPr>
          <w:color w:val="auto"/>
        </w:rPr>
        <w:t>включая компьютерные инструменты обучения, мультимедийные средства) дают возможность удовлетворить особые образовательные п</w:t>
      </w:r>
      <w:r w:rsidRPr="00E105DB">
        <w:rPr>
          <w:color w:val="auto"/>
        </w:rPr>
        <w:t>о</w:t>
      </w:r>
      <w:r w:rsidRPr="00E105DB">
        <w:rPr>
          <w:color w:val="auto"/>
        </w:rPr>
        <w:t>требности обучающихся с ЗПР, способствуют мотивации учебной деятельности, развив</w:t>
      </w:r>
      <w:r w:rsidRPr="00E105DB">
        <w:rPr>
          <w:color w:val="auto"/>
        </w:rPr>
        <w:t>а</w:t>
      </w:r>
      <w:r w:rsidRPr="00E105DB">
        <w:rPr>
          <w:color w:val="auto"/>
        </w:rPr>
        <w:t xml:space="preserve">ют познавательную активность обучающихся. </w:t>
      </w:r>
      <w:r w:rsidRPr="00E105DB">
        <w:t>К техническим средствам обучения об</w:t>
      </w:r>
      <w:r w:rsidRPr="00E105DB">
        <w:t>у</w:t>
      </w:r>
      <w:r w:rsidRPr="00E105DB">
        <w:t>чающихся с ЗПР, ориентированным на их особые образовательные потребности, относя</w:t>
      </w:r>
      <w:r w:rsidRPr="00E105DB">
        <w:t>т</w:t>
      </w:r>
      <w:r w:rsidRPr="00E105DB">
        <w:t>ся: компьютеры c колонками и выходом в Internet, принтер, сканер, мультимедийные пр</w:t>
      </w:r>
      <w:r w:rsidRPr="00E105DB">
        <w:t>о</w:t>
      </w:r>
      <w:r w:rsidRPr="00E105DB">
        <w:t>екторы с экранами, интерактивные доски, коммуникационные каналы, программные пр</w:t>
      </w:r>
      <w:r w:rsidRPr="00E105DB">
        <w:t>о</w:t>
      </w:r>
      <w:r w:rsidRPr="00E105DB">
        <w:t>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w:t>
      </w:r>
      <w:r w:rsidRPr="00E105DB">
        <w:t>а</w:t>
      </w:r>
      <w:r w:rsidRPr="00E105DB">
        <w:t>писями, аудиокнигами и др.</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i/>
          <w:color w:val="auto"/>
          <w:sz w:val="24"/>
          <w:szCs w:val="24"/>
        </w:rPr>
        <w:t>Учебный и дидактический материал</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color w:val="auto"/>
          <w:sz w:val="24"/>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w:t>
      </w:r>
      <w:r w:rsidRPr="00E105DB">
        <w:rPr>
          <w:rFonts w:ascii="Times New Roman" w:hAnsi="Times New Roman" w:cs="Times New Roman"/>
          <w:color w:val="auto"/>
          <w:sz w:val="24"/>
          <w:szCs w:val="24"/>
        </w:rPr>
        <w:t>и</w:t>
      </w:r>
      <w:r w:rsidRPr="00E105DB">
        <w:rPr>
          <w:rFonts w:ascii="Times New Roman" w:hAnsi="Times New Roman" w:cs="Times New Roman"/>
          <w:color w:val="auto"/>
          <w:sz w:val="24"/>
          <w:szCs w:val="24"/>
        </w:rPr>
        <w:t>ми тетрадями и пр. на бумажных и/или электронных носителях, обеспечивающими реал</w:t>
      </w:r>
      <w:r w:rsidRPr="00E105DB">
        <w:rPr>
          <w:rFonts w:ascii="Times New Roman" w:hAnsi="Times New Roman" w:cs="Times New Roman"/>
          <w:color w:val="auto"/>
          <w:sz w:val="24"/>
          <w:szCs w:val="24"/>
        </w:rPr>
        <w:t>и</w:t>
      </w:r>
      <w:r w:rsidRPr="00E105DB">
        <w:rPr>
          <w:rFonts w:ascii="Times New Roman" w:hAnsi="Times New Roman" w:cs="Times New Roman"/>
          <w:color w:val="auto"/>
          <w:sz w:val="24"/>
          <w:szCs w:val="24"/>
        </w:rPr>
        <w:t>зацию программы коррекционной работы, направленную на специальную поддержку о</w:t>
      </w:r>
      <w:r w:rsidRPr="00E105DB">
        <w:rPr>
          <w:rFonts w:ascii="Times New Roman" w:hAnsi="Times New Roman" w:cs="Times New Roman"/>
          <w:color w:val="auto"/>
          <w:sz w:val="24"/>
          <w:szCs w:val="24"/>
        </w:rPr>
        <w:t>с</w:t>
      </w:r>
      <w:r w:rsidRPr="00E105DB">
        <w:rPr>
          <w:rFonts w:ascii="Times New Roman" w:hAnsi="Times New Roman" w:cs="Times New Roman"/>
          <w:color w:val="auto"/>
          <w:sz w:val="24"/>
          <w:szCs w:val="24"/>
        </w:rPr>
        <w:t>воения ООП НОО.</w:t>
      </w:r>
    </w:p>
    <w:p w:rsidR="00E105DB" w:rsidRPr="00E105DB" w:rsidRDefault="00E105DB" w:rsidP="00E105DB">
      <w:pPr>
        <w:pStyle w:val="18TexstSPISOK1"/>
        <w:spacing w:line="240" w:lineRule="auto"/>
        <w:ind w:left="0" w:firstLine="709"/>
        <w:rPr>
          <w:rFonts w:ascii="Times New Roman" w:hAnsi="Times New Roman" w:cs="Times New Roman"/>
          <w:color w:val="auto"/>
          <w:sz w:val="24"/>
          <w:szCs w:val="24"/>
        </w:rPr>
      </w:pPr>
      <w:r w:rsidRPr="00E105DB">
        <w:rPr>
          <w:rFonts w:ascii="Times New Roman" w:hAnsi="Times New Roman" w:cs="Times New Roman"/>
          <w:color w:val="auto"/>
          <w:sz w:val="24"/>
          <w:szCs w:val="24"/>
        </w:rPr>
        <w:t>Особые образовательные потребности обучающихся с ЗПР обусловливают необх</w:t>
      </w:r>
      <w:r w:rsidRPr="00E105DB">
        <w:rPr>
          <w:rFonts w:ascii="Times New Roman" w:hAnsi="Times New Roman" w:cs="Times New Roman"/>
          <w:color w:val="auto"/>
          <w:sz w:val="24"/>
          <w:szCs w:val="24"/>
        </w:rPr>
        <w:t>о</w:t>
      </w:r>
      <w:r w:rsidRPr="00E105DB">
        <w:rPr>
          <w:rFonts w:ascii="Times New Roman" w:hAnsi="Times New Roman" w:cs="Times New Roman"/>
          <w:color w:val="auto"/>
          <w:sz w:val="24"/>
          <w:szCs w:val="24"/>
        </w:rPr>
        <w:t>димость специального подбора дидактического материала</w:t>
      </w:r>
      <w:r w:rsidRPr="00E105DB">
        <w:rPr>
          <w:rFonts w:ascii="Times New Roman" w:hAnsi="Times New Roman" w:cs="Times New Roman"/>
          <w:caps/>
          <w:color w:val="auto"/>
          <w:sz w:val="24"/>
          <w:szCs w:val="24"/>
        </w:rPr>
        <w:t xml:space="preserve">, </w:t>
      </w:r>
      <w:r w:rsidRPr="00E105DB">
        <w:rPr>
          <w:rFonts w:ascii="Times New Roman" w:hAnsi="Times New Roman" w:cs="Times New Roman"/>
          <w:color w:val="auto"/>
          <w:sz w:val="24"/>
          <w:szCs w:val="24"/>
        </w:rPr>
        <w:t>преимущественное использ</w:t>
      </w:r>
      <w:r w:rsidRPr="00E105DB">
        <w:rPr>
          <w:rFonts w:ascii="Times New Roman" w:hAnsi="Times New Roman" w:cs="Times New Roman"/>
          <w:color w:val="auto"/>
          <w:sz w:val="24"/>
          <w:szCs w:val="24"/>
        </w:rPr>
        <w:t>о</w:t>
      </w:r>
      <w:r w:rsidRPr="00E105DB">
        <w:rPr>
          <w:rFonts w:ascii="Times New Roman" w:hAnsi="Times New Roman" w:cs="Times New Roman"/>
          <w:color w:val="auto"/>
          <w:sz w:val="24"/>
          <w:szCs w:val="24"/>
        </w:rPr>
        <w:t>вание натуральной и иллюстративной наглядности</w:t>
      </w:r>
      <w:r w:rsidRPr="00E105DB">
        <w:rPr>
          <w:rFonts w:ascii="Times New Roman" w:hAnsi="Times New Roman" w:cs="Times New Roman"/>
          <w:caps/>
          <w:color w:val="auto"/>
          <w:sz w:val="24"/>
          <w:szCs w:val="24"/>
        </w:rPr>
        <w:t>.</w:t>
      </w:r>
    </w:p>
    <w:p w:rsidR="00E105DB" w:rsidRPr="00E105DB" w:rsidRDefault="00E105DB" w:rsidP="00E105DB">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w:t>
      </w:r>
      <w:r w:rsidRPr="00E105DB">
        <w:rPr>
          <w:rFonts w:ascii="Times New Roman" w:hAnsi="Times New Roman" w:cs="Times New Roman"/>
          <w:color w:val="auto"/>
          <w:sz w:val="24"/>
          <w:szCs w:val="24"/>
        </w:rPr>
        <w:lastRenderedPageBreak/>
        <w:t>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E105DB" w:rsidRPr="00E105DB" w:rsidRDefault="00E105DB" w:rsidP="00E105DB">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sz w:val="24"/>
          <w:szCs w:val="24"/>
        </w:rPr>
        <w:t xml:space="preserve">Предусматривается материально-техническая поддержка, в том числе </w:t>
      </w:r>
      <w:r w:rsidRPr="00E105DB">
        <w:rPr>
          <w:rFonts w:ascii="Times New Roman" w:hAnsi="Times New Roman" w:cs="Times New Roman"/>
          <w:b/>
          <w:sz w:val="24"/>
          <w:szCs w:val="24"/>
        </w:rPr>
        <w:t>сетевая</w:t>
      </w:r>
      <w:r w:rsidRPr="00E105DB">
        <w:rPr>
          <w:rFonts w:ascii="Times New Roman" w:hAnsi="Times New Roman" w:cs="Times New Roman"/>
          <w:sz w:val="24"/>
          <w:szCs w:val="24"/>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Pr="00E105DB">
        <w:rPr>
          <w:rFonts w:ascii="Times New Roman" w:hAnsi="Times New Roman" w:cs="Times New Roman"/>
          <w:iCs/>
          <w:sz w:val="24"/>
          <w:szCs w:val="24"/>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E105DB" w:rsidRPr="00E105DB" w:rsidRDefault="00E105DB" w:rsidP="00E105DB">
      <w:pPr>
        <w:pStyle w:val="14TexstOSNOVA1012"/>
        <w:spacing w:line="240" w:lineRule="auto"/>
        <w:ind w:firstLine="709"/>
        <w:rPr>
          <w:rFonts w:ascii="Times New Roman" w:hAnsi="Times New Roman" w:cs="Times New Roman"/>
          <w:color w:val="auto"/>
          <w:sz w:val="24"/>
          <w:szCs w:val="24"/>
        </w:rPr>
      </w:pPr>
      <w:r w:rsidRPr="00E105DB">
        <w:rPr>
          <w:rFonts w:ascii="Times New Roman" w:hAnsi="Times New Roman" w:cs="Times New Roman"/>
          <w:i/>
          <w:color w:val="auto"/>
          <w:sz w:val="24"/>
          <w:szCs w:val="24"/>
        </w:rPr>
        <w:t>Информационное обеспечение</w:t>
      </w:r>
      <w:r w:rsidRPr="00E105DB">
        <w:rPr>
          <w:rFonts w:ascii="Times New Roman" w:hAnsi="Times New Roman" w:cs="Times New Roman"/>
          <w:color w:val="auto"/>
          <w:sz w:val="24"/>
          <w:szCs w:val="24"/>
        </w:rP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E105DB" w:rsidRPr="00E105DB" w:rsidRDefault="00E105DB" w:rsidP="00E105DB">
      <w:pPr>
        <w:spacing w:after="0" w:line="240" w:lineRule="auto"/>
        <w:ind w:firstLine="709"/>
        <w:jc w:val="both"/>
        <w:rPr>
          <w:rFonts w:ascii="Times New Roman" w:hAnsi="Times New Roman" w:cs="Times New Roman"/>
          <w:color w:val="auto"/>
          <w:sz w:val="24"/>
          <w:szCs w:val="24"/>
        </w:rPr>
      </w:pPr>
      <w:r w:rsidRPr="00E105DB">
        <w:rPr>
          <w:rFonts w:ascii="Times New Roman" w:hAnsi="Times New Roman" w:cs="Times New Roman"/>
          <w:color w:val="auto"/>
          <w:sz w:val="24"/>
          <w:szCs w:val="24"/>
        </w:rPr>
        <w:t xml:space="preserve">Информационно-методическое обеспечение реализации АООП НОО обучающихся с ЗПР </w:t>
      </w:r>
      <w:r w:rsidRPr="00E105DB">
        <w:rPr>
          <w:rFonts w:ascii="Times New Roman" w:hAnsi="Times New Roman" w:cs="Times New Roman"/>
          <w:iCs/>
          <w:color w:val="auto"/>
          <w:sz w:val="24"/>
          <w:szCs w:val="24"/>
        </w:rPr>
        <w:t xml:space="preserve">направлено на </w:t>
      </w:r>
      <w:r w:rsidRPr="00E105DB">
        <w:rPr>
          <w:rFonts w:ascii="Times New Roman" w:hAnsi="Times New Roman" w:cs="Times New Roman"/>
          <w:color w:val="auto"/>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E105DB" w:rsidRPr="00E105DB" w:rsidRDefault="00E105DB" w:rsidP="00E105DB">
      <w:pPr>
        <w:pStyle w:val="Standard"/>
        <w:ind w:firstLine="709"/>
        <w:jc w:val="both"/>
        <w:rPr>
          <w:rFonts w:ascii="Times New Roman" w:hAnsi="Times New Roman" w:cs="Times New Roman"/>
        </w:rPr>
      </w:pPr>
      <w:r w:rsidRPr="00E105DB">
        <w:rPr>
          <w:rFonts w:ascii="Times New Roman" w:hAnsi="Times New Roman" w:cs="Times New Roman"/>
        </w:rPr>
        <w:t>Требования к информационно-методическому обеспечению образовательного процесса включают:</w:t>
      </w:r>
    </w:p>
    <w:p w:rsidR="00E105DB" w:rsidRPr="00E105DB" w:rsidRDefault="00E105DB" w:rsidP="00E105DB">
      <w:pPr>
        <w:pStyle w:val="af4"/>
        <w:numPr>
          <w:ilvl w:val="0"/>
          <w:numId w:val="60"/>
        </w:numPr>
        <w:tabs>
          <w:tab w:val="left" w:pos="1021"/>
        </w:tabs>
        <w:suppressAutoHyphens/>
        <w:spacing w:line="240" w:lineRule="auto"/>
        <w:ind w:firstLine="709"/>
        <w:contextualSpacing w:val="0"/>
        <w:jc w:val="both"/>
        <w:textAlignment w:val="baseline"/>
        <w:rPr>
          <w:caps w:val="0"/>
        </w:rPr>
      </w:pPr>
      <w:r w:rsidRPr="00E105DB">
        <w:rPr>
          <w:caps w:val="0"/>
        </w:rPr>
        <w:t>Необходимую нормативно-правовую базу образования обучающихся с ЗПР.</w:t>
      </w:r>
    </w:p>
    <w:p w:rsidR="00E105DB" w:rsidRPr="00E105DB" w:rsidRDefault="00E105DB" w:rsidP="00E105DB">
      <w:pPr>
        <w:pStyle w:val="af4"/>
        <w:numPr>
          <w:ilvl w:val="0"/>
          <w:numId w:val="60"/>
        </w:numPr>
        <w:tabs>
          <w:tab w:val="left" w:pos="1021"/>
        </w:tabs>
        <w:suppressAutoHyphens/>
        <w:spacing w:line="240" w:lineRule="auto"/>
        <w:ind w:firstLine="709"/>
        <w:contextualSpacing w:val="0"/>
        <w:jc w:val="both"/>
        <w:textAlignment w:val="baseline"/>
      </w:pPr>
      <w:r w:rsidRPr="00E105DB">
        <w:rPr>
          <w:caps w:val="0"/>
        </w:rPr>
        <w:t>Характеристики предполагаемых информационных связей участников образовательных отношений</w:t>
      </w:r>
      <w:r w:rsidRPr="00E105DB">
        <w:t>.</w:t>
      </w:r>
    </w:p>
    <w:p w:rsidR="00E105DB" w:rsidRPr="00E105DB" w:rsidRDefault="00E105DB" w:rsidP="00E105DB">
      <w:pPr>
        <w:pStyle w:val="af4"/>
        <w:numPr>
          <w:ilvl w:val="0"/>
          <w:numId w:val="60"/>
        </w:numPr>
        <w:tabs>
          <w:tab w:val="left" w:pos="1021"/>
        </w:tabs>
        <w:suppressAutoHyphens/>
        <w:spacing w:line="240" w:lineRule="auto"/>
        <w:ind w:firstLine="709"/>
        <w:contextualSpacing w:val="0"/>
        <w:jc w:val="both"/>
        <w:textAlignment w:val="baseline"/>
      </w:pPr>
      <w:r w:rsidRPr="00E105DB">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E105DB" w:rsidRPr="00E105DB" w:rsidRDefault="00E105DB" w:rsidP="00E105DB">
      <w:pPr>
        <w:pStyle w:val="Default"/>
        <w:widowControl w:val="0"/>
        <w:numPr>
          <w:ilvl w:val="0"/>
          <w:numId w:val="60"/>
        </w:numPr>
        <w:tabs>
          <w:tab w:val="left" w:pos="1021"/>
        </w:tabs>
        <w:overflowPunct w:val="0"/>
        <w:ind w:firstLine="709"/>
        <w:jc w:val="both"/>
        <w:textAlignment w:val="baseline"/>
        <w:rPr>
          <w:rFonts w:eastAsiaTheme="minorEastAsia"/>
          <w:b/>
          <w:bCs/>
          <w:color w:val="auto"/>
        </w:rPr>
      </w:pPr>
      <w:r w:rsidRPr="00E105DB">
        <w:rPr>
          <w:color w:val="auto"/>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w:t>
      </w:r>
      <w:r w:rsidRPr="00E105DB">
        <w:rPr>
          <w:color w:val="auto"/>
        </w:rPr>
        <w:t>о</w:t>
      </w:r>
      <w:r w:rsidRPr="00E105DB">
        <w:rPr>
          <w:color w:val="auto"/>
        </w:rPr>
        <w:t>нальных базах данных.</w:t>
      </w:r>
    </w:p>
    <w:p w:rsidR="009319DC" w:rsidRPr="009319DC" w:rsidRDefault="009319DC" w:rsidP="009319DC">
      <w:pPr>
        <w:widowControl w:val="0"/>
        <w:suppressAutoHyphens w:val="0"/>
        <w:autoSpaceDE w:val="0"/>
        <w:autoSpaceDN w:val="0"/>
        <w:adjustRightInd w:val="0"/>
        <w:spacing w:after="0" w:line="240" w:lineRule="auto"/>
        <w:rPr>
          <w:rFonts w:ascii="Times New Roman" w:eastAsiaTheme="minorEastAsia" w:hAnsi="Times New Roman" w:cs="Times New Roman"/>
          <w:b/>
          <w:bCs/>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Нормативно-правовая документация определяет материально-технические условия: </w:t>
      </w:r>
    </w:p>
    <w:p w:rsidR="009319DC" w:rsidRPr="009319DC" w:rsidRDefault="009319DC" w:rsidP="00637509">
      <w:pPr>
        <w:widowControl w:val="0"/>
        <w:numPr>
          <w:ilvl w:val="0"/>
          <w:numId w:val="57"/>
        </w:numPr>
        <w:tabs>
          <w:tab w:val="num" w:pos="199"/>
        </w:tabs>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постановление Федеральной службы по надзору в сфере защиты прав потребителей  благополучия человека от 29 декабря 2010 г. № 189, СанПиН 2.4.2.2821-10 «Сан</w:t>
      </w:r>
      <w:r w:rsidRPr="009319DC">
        <w:rPr>
          <w:rFonts w:ascii="Times New Roman" w:eastAsiaTheme="minorEastAsia" w:hAnsi="Times New Roman" w:cs="Times New Roman"/>
          <w:color w:val="auto"/>
          <w:kern w:val="0"/>
          <w:sz w:val="24"/>
          <w:szCs w:val="24"/>
          <w:lang w:eastAsia="ru-RU"/>
        </w:rPr>
        <w:t>и</w:t>
      </w:r>
      <w:r w:rsidRPr="009319DC">
        <w:rPr>
          <w:rFonts w:ascii="Times New Roman" w:eastAsiaTheme="minorEastAsia" w:hAnsi="Times New Roman" w:cs="Times New Roman"/>
          <w:color w:val="auto"/>
          <w:kern w:val="0"/>
          <w:sz w:val="24"/>
          <w:szCs w:val="24"/>
          <w:lang w:eastAsia="ru-RU"/>
        </w:rPr>
        <w:t>тарно-эпидемиологические требования к условиям и организации обучения в о</w:t>
      </w:r>
      <w:r w:rsidRPr="009319DC">
        <w:rPr>
          <w:rFonts w:ascii="Times New Roman" w:eastAsiaTheme="minorEastAsia" w:hAnsi="Times New Roman" w:cs="Times New Roman"/>
          <w:color w:val="auto"/>
          <w:kern w:val="0"/>
          <w:sz w:val="24"/>
          <w:szCs w:val="24"/>
          <w:lang w:eastAsia="ru-RU"/>
        </w:rPr>
        <w:t>б</w:t>
      </w:r>
      <w:r w:rsidRPr="009319DC">
        <w:rPr>
          <w:rFonts w:ascii="Times New Roman" w:eastAsiaTheme="minorEastAsia" w:hAnsi="Times New Roman" w:cs="Times New Roman"/>
          <w:color w:val="auto"/>
          <w:kern w:val="0"/>
          <w:sz w:val="24"/>
          <w:szCs w:val="24"/>
          <w:lang w:eastAsia="ru-RU"/>
        </w:rPr>
        <w:t xml:space="preserve">щеобразовательных учреждениях»; </w:t>
      </w:r>
    </w:p>
    <w:p w:rsidR="009319DC" w:rsidRPr="009319DC" w:rsidRDefault="009319DC" w:rsidP="00637509">
      <w:pPr>
        <w:widowControl w:val="0"/>
        <w:numPr>
          <w:ilvl w:val="0"/>
          <w:numId w:val="57"/>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приказ Минобрнауки России от 4 октября 2010 г. № 986 «Об утверждении фед</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ральных требований к образовательным учреждениям в части минимальной осн</w:t>
      </w:r>
      <w:r w:rsidRPr="009319DC">
        <w:rPr>
          <w:rFonts w:ascii="Times New Roman" w:eastAsiaTheme="minorEastAsia" w:hAnsi="Times New Roman" w:cs="Times New Roman"/>
          <w:color w:val="auto"/>
          <w:kern w:val="0"/>
          <w:sz w:val="24"/>
          <w:szCs w:val="24"/>
          <w:lang w:eastAsia="ru-RU"/>
        </w:rPr>
        <w:t>а</w:t>
      </w:r>
      <w:r w:rsidRPr="009319DC">
        <w:rPr>
          <w:rFonts w:ascii="Times New Roman" w:eastAsiaTheme="minorEastAsia" w:hAnsi="Times New Roman" w:cs="Times New Roman"/>
          <w:color w:val="auto"/>
          <w:kern w:val="0"/>
          <w:sz w:val="24"/>
          <w:szCs w:val="24"/>
          <w:lang w:eastAsia="ru-RU"/>
        </w:rPr>
        <w:t xml:space="preserve">щённости учебного процесса и оборудования учебных помещений»; </w:t>
      </w:r>
    </w:p>
    <w:p w:rsidR="009319DC" w:rsidRPr="009319DC" w:rsidRDefault="009319DC" w:rsidP="00637509">
      <w:pPr>
        <w:widowControl w:val="0"/>
        <w:numPr>
          <w:ilvl w:val="0"/>
          <w:numId w:val="57"/>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приказ Минобрнауки России от 23 июня 2010 г. № 697 «Об утверждении фед</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 xml:space="preserve">ральных требований к образовательным учреждениям в части охраны здоровья обучающихся, воспитанников»; </w:t>
      </w:r>
    </w:p>
    <w:p w:rsidR="009319DC" w:rsidRPr="009319DC" w:rsidRDefault="009319DC" w:rsidP="00637509">
      <w:pPr>
        <w:widowControl w:val="0"/>
        <w:numPr>
          <w:ilvl w:val="0"/>
          <w:numId w:val="57"/>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перечни рекомендуемой учебной литературы и цифровых образовательных ресу</w:t>
      </w:r>
      <w:r w:rsidRPr="009319DC">
        <w:rPr>
          <w:rFonts w:ascii="Times New Roman" w:eastAsiaTheme="minorEastAsia" w:hAnsi="Times New Roman" w:cs="Times New Roman"/>
          <w:color w:val="auto"/>
          <w:kern w:val="0"/>
          <w:sz w:val="24"/>
          <w:szCs w:val="24"/>
          <w:lang w:eastAsia="ru-RU"/>
        </w:rPr>
        <w:t>р</w:t>
      </w:r>
      <w:r w:rsidRPr="009319DC">
        <w:rPr>
          <w:rFonts w:ascii="Times New Roman" w:eastAsiaTheme="minorEastAsia" w:hAnsi="Times New Roman" w:cs="Times New Roman"/>
          <w:color w:val="auto"/>
          <w:kern w:val="0"/>
          <w:sz w:val="24"/>
          <w:szCs w:val="24"/>
          <w:lang w:eastAsia="ru-RU"/>
        </w:rPr>
        <w:t xml:space="preserve">сов; </w:t>
      </w:r>
    </w:p>
    <w:p w:rsidR="009319DC" w:rsidRPr="009319DC" w:rsidRDefault="009319DC" w:rsidP="00637509">
      <w:pPr>
        <w:widowControl w:val="0"/>
        <w:numPr>
          <w:ilvl w:val="0"/>
          <w:numId w:val="57"/>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аналогичные перечни, утверждённые региональными нормативными актами и л</w:t>
      </w:r>
      <w:r w:rsidRPr="009319DC">
        <w:rPr>
          <w:rFonts w:ascii="Times New Roman" w:eastAsiaTheme="minorEastAsia" w:hAnsi="Times New Roman" w:cs="Times New Roman"/>
          <w:color w:val="auto"/>
          <w:kern w:val="0"/>
          <w:sz w:val="24"/>
          <w:szCs w:val="24"/>
          <w:lang w:eastAsia="ru-RU"/>
        </w:rPr>
        <w:t>о</w:t>
      </w:r>
      <w:r w:rsidRPr="009319DC">
        <w:rPr>
          <w:rFonts w:ascii="Times New Roman" w:eastAsiaTheme="minorEastAsia" w:hAnsi="Times New Roman" w:cs="Times New Roman"/>
          <w:color w:val="auto"/>
          <w:kern w:val="0"/>
          <w:sz w:val="24"/>
          <w:szCs w:val="24"/>
          <w:lang w:eastAsia="ru-RU"/>
        </w:rPr>
        <w:t>кальными актами гимназии, разработанные с учётом особенностей реализации о</w:t>
      </w:r>
      <w:r w:rsidRPr="009319DC">
        <w:rPr>
          <w:rFonts w:ascii="Times New Roman" w:eastAsiaTheme="minorEastAsia" w:hAnsi="Times New Roman" w:cs="Times New Roman"/>
          <w:color w:val="auto"/>
          <w:kern w:val="0"/>
          <w:sz w:val="24"/>
          <w:szCs w:val="24"/>
          <w:lang w:eastAsia="ru-RU"/>
        </w:rPr>
        <w:t>с</w:t>
      </w:r>
      <w:r w:rsidRPr="009319DC">
        <w:rPr>
          <w:rFonts w:ascii="Times New Roman" w:eastAsiaTheme="minorEastAsia" w:hAnsi="Times New Roman" w:cs="Times New Roman"/>
          <w:color w:val="auto"/>
          <w:kern w:val="0"/>
          <w:sz w:val="24"/>
          <w:szCs w:val="24"/>
          <w:lang w:eastAsia="ru-RU"/>
        </w:rPr>
        <w:t xml:space="preserve">новной образовательной программы. </w:t>
      </w:r>
    </w:p>
    <w:p w:rsidR="009319DC" w:rsidRPr="009319DC" w:rsidRDefault="00C75964" w:rsidP="009319DC">
      <w:pPr>
        <w:widowControl w:val="0"/>
        <w:suppressAutoHyphens w:val="0"/>
        <w:overflowPunct w:val="0"/>
        <w:autoSpaceDE w:val="0"/>
        <w:autoSpaceDN w:val="0"/>
        <w:adjustRightInd w:val="0"/>
        <w:spacing w:after="0" w:line="240" w:lineRule="auto"/>
        <w:ind w:left="460"/>
        <w:jc w:val="both"/>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 xml:space="preserve">    </w:t>
      </w:r>
      <w:r w:rsidR="009319DC" w:rsidRPr="009319DC">
        <w:rPr>
          <w:rFonts w:ascii="Times New Roman" w:eastAsiaTheme="minorEastAsia" w:hAnsi="Times New Roman" w:cs="Times New Roman"/>
          <w:color w:val="auto"/>
          <w:kern w:val="0"/>
          <w:sz w:val="24"/>
          <w:szCs w:val="24"/>
          <w:lang w:eastAsia="ru-RU"/>
        </w:rPr>
        <w:t xml:space="preserve">В школе созданы условия: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учебные кабинеты с автоматизированными рабочими местами обучающихся и п</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 xml:space="preserve">дагогических работников;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помещения библиотеки с рабочими зонами, оборудованным читальным залом, м</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 xml:space="preserve">диатекой;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lastRenderedPageBreak/>
        <w:t xml:space="preserve">актовый зал;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ind w:right="20"/>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спортивные сооружения, оснащённые игровым, спортивным оборудованием и и</w:t>
      </w:r>
      <w:r w:rsidRPr="009319DC">
        <w:rPr>
          <w:rFonts w:ascii="Times New Roman" w:eastAsiaTheme="minorEastAsia" w:hAnsi="Times New Roman" w:cs="Times New Roman"/>
          <w:color w:val="auto"/>
          <w:kern w:val="0"/>
          <w:sz w:val="24"/>
          <w:szCs w:val="24"/>
          <w:lang w:eastAsia="ru-RU"/>
        </w:rPr>
        <w:t>н</w:t>
      </w:r>
      <w:r w:rsidRPr="009319DC">
        <w:rPr>
          <w:rFonts w:ascii="Times New Roman" w:eastAsiaTheme="minorEastAsia" w:hAnsi="Times New Roman" w:cs="Times New Roman"/>
          <w:color w:val="auto"/>
          <w:kern w:val="0"/>
          <w:sz w:val="24"/>
          <w:szCs w:val="24"/>
          <w:lang w:eastAsia="ru-RU"/>
        </w:rPr>
        <w:t xml:space="preserve">вентарём;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помещения для питания обучающихся, а также для хранения и приготовления п</w:t>
      </w:r>
      <w:r w:rsidRPr="009319DC">
        <w:rPr>
          <w:rFonts w:ascii="Times New Roman" w:eastAsiaTheme="minorEastAsia" w:hAnsi="Times New Roman" w:cs="Times New Roman"/>
          <w:color w:val="auto"/>
          <w:kern w:val="0"/>
          <w:sz w:val="24"/>
          <w:szCs w:val="24"/>
          <w:lang w:eastAsia="ru-RU"/>
        </w:rPr>
        <w:t>и</w:t>
      </w:r>
      <w:r w:rsidRPr="009319DC">
        <w:rPr>
          <w:rFonts w:ascii="Times New Roman" w:eastAsiaTheme="minorEastAsia" w:hAnsi="Times New Roman" w:cs="Times New Roman"/>
          <w:color w:val="auto"/>
          <w:kern w:val="0"/>
          <w:sz w:val="24"/>
          <w:szCs w:val="24"/>
          <w:lang w:eastAsia="ru-RU"/>
        </w:rPr>
        <w:t xml:space="preserve">щи, обеспечивающими возможность организации качественного горячего питания, в том числе горячих завтраков;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помещения медицинского назначения;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 с ограниченными во</w:t>
      </w:r>
      <w:r w:rsidRPr="009319DC">
        <w:rPr>
          <w:rFonts w:ascii="Times New Roman" w:eastAsiaTheme="minorEastAsia" w:hAnsi="Times New Roman" w:cs="Times New Roman"/>
          <w:color w:val="auto"/>
          <w:kern w:val="0"/>
          <w:sz w:val="24"/>
          <w:szCs w:val="24"/>
          <w:lang w:eastAsia="ru-RU"/>
        </w:rPr>
        <w:t>з</w:t>
      </w:r>
      <w:r w:rsidRPr="009319DC">
        <w:rPr>
          <w:rFonts w:ascii="Times New Roman" w:eastAsiaTheme="minorEastAsia" w:hAnsi="Times New Roman" w:cs="Times New Roman"/>
          <w:color w:val="auto"/>
          <w:kern w:val="0"/>
          <w:sz w:val="24"/>
          <w:szCs w:val="24"/>
          <w:lang w:eastAsia="ru-RU"/>
        </w:rPr>
        <w:t xml:space="preserve">можностями здоровья;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гардероб, санузлы, места личной гигиены; </w:t>
      </w:r>
    </w:p>
    <w:p w:rsidR="009319DC" w:rsidRPr="009319DC" w:rsidRDefault="009319DC" w:rsidP="00637509">
      <w:pPr>
        <w:widowControl w:val="0"/>
        <w:numPr>
          <w:ilvl w:val="0"/>
          <w:numId w:val="55"/>
        </w:numPr>
        <w:suppressAutoHyphens w:val="0"/>
        <w:overflowPunct w:val="0"/>
        <w:autoSpaceDE w:val="0"/>
        <w:autoSpaceDN w:val="0"/>
        <w:adjustRightInd w:val="0"/>
        <w:spacing w:after="0" w:line="240" w:lineRule="auto"/>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участки (территория) с необходимым набором оснащённых зон. </w:t>
      </w:r>
    </w:p>
    <w:p w:rsidR="009C57A6" w:rsidRDefault="009319DC" w:rsidP="009319DC">
      <w:pPr>
        <w:widowControl w:val="0"/>
        <w:suppressAutoHyphens w:val="0"/>
        <w:overflowPunct w:val="0"/>
        <w:autoSpaceDE w:val="0"/>
        <w:autoSpaceDN w:val="0"/>
        <w:adjustRightInd w:val="0"/>
        <w:spacing w:after="0" w:line="240" w:lineRule="auto"/>
        <w:ind w:right="10"/>
        <w:jc w:val="center"/>
        <w:rPr>
          <w:rFonts w:ascii="Times New Roman" w:eastAsiaTheme="minorEastAsia" w:hAnsi="Times New Roman" w:cs="Times New Roman"/>
          <w:b/>
          <w:bCs/>
          <w:color w:val="auto"/>
          <w:kern w:val="0"/>
          <w:sz w:val="24"/>
          <w:szCs w:val="24"/>
          <w:lang w:eastAsia="ru-RU"/>
        </w:rPr>
      </w:pPr>
      <w:bookmarkStart w:id="10" w:name="page535"/>
      <w:bookmarkEnd w:id="10"/>
      <w:r w:rsidRPr="009319DC">
        <w:rPr>
          <w:rFonts w:ascii="Times New Roman" w:eastAsiaTheme="minorEastAsia" w:hAnsi="Times New Roman" w:cs="Times New Roman"/>
          <w:b/>
          <w:bCs/>
          <w:color w:val="auto"/>
          <w:kern w:val="0"/>
          <w:sz w:val="24"/>
          <w:szCs w:val="24"/>
          <w:lang w:eastAsia="ru-RU"/>
        </w:rPr>
        <w:t xml:space="preserve">Оценка материально-технических условий реализации </w:t>
      </w:r>
      <w:r w:rsidR="005225DC">
        <w:rPr>
          <w:rFonts w:ascii="Times New Roman" w:eastAsiaTheme="minorEastAsia" w:hAnsi="Times New Roman" w:cs="Times New Roman"/>
          <w:b/>
          <w:bCs/>
          <w:color w:val="auto"/>
          <w:kern w:val="0"/>
          <w:sz w:val="24"/>
          <w:szCs w:val="24"/>
          <w:lang w:eastAsia="ru-RU"/>
        </w:rPr>
        <w:t xml:space="preserve">адаптированной </w:t>
      </w:r>
    </w:p>
    <w:p w:rsidR="009319DC" w:rsidRPr="009319DC" w:rsidRDefault="009F7BD1" w:rsidP="009319DC">
      <w:pPr>
        <w:widowControl w:val="0"/>
        <w:suppressAutoHyphens w:val="0"/>
        <w:overflowPunct w:val="0"/>
        <w:autoSpaceDE w:val="0"/>
        <w:autoSpaceDN w:val="0"/>
        <w:adjustRightInd w:val="0"/>
        <w:spacing w:after="0" w:line="240" w:lineRule="auto"/>
        <w:ind w:right="10"/>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b/>
          <w:bCs/>
          <w:color w:val="auto"/>
          <w:kern w:val="0"/>
          <w:sz w:val="24"/>
          <w:szCs w:val="24"/>
          <w:lang w:eastAsia="ru-RU"/>
        </w:rPr>
        <w:t>образовательной</w:t>
      </w:r>
      <w:r w:rsidR="009319DC" w:rsidRPr="009319DC">
        <w:rPr>
          <w:rFonts w:ascii="Times New Roman" w:eastAsiaTheme="minorEastAsia" w:hAnsi="Times New Roman" w:cs="Times New Roman"/>
          <w:b/>
          <w:bCs/>
          <w:color w:val="auto"/>
          <w:kern w:val="0"/>
          <w:sz w:val="24"/>
          <w:szCs w:val="24"/>
          <w:lang w:eastAsia="ru-RU"/>
        </w:rPr>
        <w:t xml:space="preserve"> программы</w:t>
      </w:r>
    </w:p>
    <w:p w:rsidR="009319DC" w:rsidRPr="009319DC" w:rsidRDefault="009319DC" w:rsidP="009319DC">
      <w:pPr>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p>
    <w:tbl>
      <w:tblPr>
        <w:tblStyle w:val="112"/>
        <w:tblW w:w="9970" w:type="dxa"/>
        <w:tblInd w:w="-34" w:type="dxa"/>
        <w:tblLayout w:type="fixed"/>
        <w:tblLook w:val="0000"/>
      </w:tblPr>
      <w:tblGrid>
        <w:gridCol w:w="914"/>
        <w:gridCol w:w="5316"/>
        <w:gridCol w:w="3740"/>
      </w:tblGrid>
      <w:tr w:rsidR="009319DC" w:rsidRPr="009319DC" w:rsidTr="009319DC">
        <w:trPr>
          <w:trHeight w:val="283"/>
        </w:trPr>
        <w:tc>
          <w:tcPr>
            <w:tcW w:w="914"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w:t>
            </w:r>
          </w:p>
        </w:tc>
        <w:tc>
          <w:tcPr>
            <w:tcW w:w="5316"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Требования ФГОС</w:t>
            </w:r>
          </w:p>
        </w:tc>
        <w:tc>
          <w:tcPr>
            <w:tcW w:w="3740" w:type="dxa"/>
          </w:tcPr>
          <w:p w:rsidR="009319DC" w:rsidRPr="009319DC" w:rsidRDefault="009319DC" w:rsidP="009319DC">
            <w:pPr>
              <w:widowControl w:val="0"/>
              <w:suppressAutoHyphens w:val="0"/>
              <w:autoSpaceDE w:val="0"/>
              <w:autoSpaceDN w:val="0"/>
              <w:adjustRightInd w:val="0"/>
              <w:spacing w:after="0"/>
              <w:ind w:right="20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Необходимо/ имеется в нал</w:t>
            </w:r>
            <w:r w:rsidRPr="009319DC">
              <w:rPr>
                <w:rFonts w:ascii="Times New Roman" w:eastAsiaTheme="minorHAnsi" w:hAnsi="Times New Roman" w:cs="Times New Roman"/>
                <w:b/>
                <w:bCs/>
                <w:color w:val="auto"/>
                <w:kern w:val="0"/>
                <w:sz w:val="24"/>
                <w:szCs w:val="24"/>
              </w:rPr>
              <w:t>и</w:t>
            </w:r>
            <w:r w:rsidRPr="009319DC">
              <w:rPr>
                <w:rFonts w:ascii="Times New Roman" w:eastAsiaTheme="minorHAnsi" w:hAnsi="Times New Roman" w:cs="Times New Roman"/>
                <w:b/>
                <w:bCs/>
                <w:color w:val="auto"/>
                <w:kern w:val="0"/>
                <w:sz w:val="24"/>
                <w:szCs w:val="24"/>
              </w:rPr>
              <w:t>чии</w:t>
            </w:r>
          </w:p>
        </w:tc>
      </w:tr>
      <w:tr w:rsidR="009319DC" w:rsidRPr="009319DC" w:rsidTr="009319DC">
        <w:trPr>
          <w:trHeight w:val="925"/>
        </w:trPr>
        <w:tc>
          <w:tcPr>
            <w:tcW w:w="914"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w:t>
            </w:r>
          </w:p>
        </w:tc>
        <w:tc>
          <w:tcPr>
            <w:tcW w:w="5316" w:type="dxa"/>
          </w:tcPr>
          <w:p w:rsidR="009319DC" w:rsidRPr="009319DC" w:rsidRDefault="009319DC" w:rsidP="009319DC">
            <w:pPr>
              <w:widowControl w:val="0"/>
              <w:suppressAutoHyphens w:val="0"/>
              <w:autoSpaceDE w:val="0"/>
              <w:autoSpaceDN w:val="0"/>
              <w:adjustRightInd w:val="0"/>
              <w:spacing w:after="0"/>
              <w:ind w:left="8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Учебные кабинеты с автоматизированными р</w:t>
            </w:r>
            <w:r w:rsidRPr="009319DC">
              <w:rPr>
                <w:rFonts w:ascii="Times New Roman" w:eastAsiaTheme="minorHAnsi" w:hAnsi="Times New Roman" w:cs="Times New Roman"/>
                <w:color w:val="auto"/>
                <w:kern w:val="0"/>
                <w:sz w:val="24"/>
                <w:szCs w:val="24"/>
              </w:rPr>
              <w:t>а</w:t>
            </w:r>
            <w:r w:rsidRPr="009319DC">
              <w:rPr>
                <w:rFonts w:ascii="Times New Roman" w:eastAsiaTheme="minorHAnsi" w:hAnsi="Times New Roman" w:cs="Times New Roman"/>
                <w:color w:val="auto"/>
                <w:kern w:val="0"/>
                <w:sz w:val="24"/>
                <w:szCs w:val="24"/>
              </w:rPr>
              <w:t>бочими местами обучающихся и педагогич</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ских работников</w:t>
            </w:r>
          </w:p>
        </w:tc>
        <w:tc>
          <w:tcPr>
            <w:tcW w:w="3740" w:type="dxa"/>
          </w:tcPr>
          <w:p w:rsidR="009319DC" w:rsidRPr="009319DC" w:rsidRDefault="009319DC" w:rsidP="009319DC">
            <w:pPr>
              <w:widowControl w:val="0"/>
              <w:suppressAutoHyphens w:val="0"/>
              <w:autoSpaceDE w:val="0"/>
              <w:autoSpaceDN w:val="0"/>
              <w:adjustRightInd w:val="0"/>
              <w:spacing w:after="0"/>
              <w:ind w:right="58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 xml:space="preserve">Имеется в наличии </w:t>
            </w:r>
          </w:p>
        </w:tc>
      </w:tr>
      <w:tr w:rsidR="009319DC" w:rsidRPr="009319DC" w:rsidTr="009319DC">
        <w:trPr>
          <w:trHeight w:val="1254"/>
        </w:trPr>
        <w:tc>
          <w:tcPr>
            <w:tcW w:w="914"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w:t>
            </w:r>
          </w:p>
        </w:tc>
        <w:tc>
          <w:tcPr>
            <w:tcW w:w="5316" w:type="dxa"/>
          </w:tcPr>
          <w:p w:rsidR="009319DC" w:rsidRPr="009319DC" w:rsidRDefault="009319DC" w:rsidP="009319DC">
            <w:pPr>
              <w:widowControl w:val="0"/>
              <w:suppressAutoHyphens w:val="0"/>
              <w:autoSpaceDE w:val="0"/>
              <w:autoSpaceDN w:val="0"/>
              <w:adjustRightInd w:val="0"/>
              <w:spacing w:after="0"/>
              <w:ind w:left="8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Помещения для занятий естественнонаучной деятельностью, моделированием, техническим творчеством, иностранными языками</w:t>
            </w:r>
          </w:p>
          <w:p w:rsidR="009319DC" w:rsidRPr="009319DC" w:rsidRDefault="009319DC" w:rsidP="009319DC">
            <w:pPr>
              <w:widowControl w:val="0"/>
              <w:suppressAutoHyphens w:val="0"/>
              <w:autoSpaceDE w:val="0"/>
              <w:autoSpaceDN w:val="0"/>
              <w:adjustRightInd w:val="0"/>
              <w:spacing w:after="0"/>
              <w:ind w:left="80"/>
              <w:rPr>
                <w:rFonts w:ascii="Times New Roman" w:eastAsiaTheme="minorHAnsi" w:hAnsi="Times New Roman" w:cs="Times New Roman"/>
                <w:color w:val="auto"/>
                <w:kern w:val="0"/>
                <w:sz w:val="24"/>
                <w:szCs w:val="24"/>
              </w:rPr>
            </w:pPr>
          </w:p>
        </w:tc>
        <w:tc>
          <w:tcPr>
            <w:tcW w:w="3740" w:type="dxa"/>
          </w:tcPr>
          <w:p w:rsidR="009319DC" w:rsidRPr="009319DC" w:rsidRDefault="009319DC" w:rsidP="009319DC">
            <w:pPr>
              <w:widowControl w:val="0"/>
              <w:suppressAutoHyphens w:val="0"/>
              <w:autoSpaceDE w:val="0"/>
              <w:autoSpaceDN w:val="0"/>
              <w:adjustRightInd w:val="0"/>
              <w:spacing w:after="0"/>
              <w:ind w:right="60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Необходимо</w:t>
            </w:r>
          </w:p>
        </w:tc>
      </w:tr>
      <w:tr w:rsidR="009319DC" w:rsidRPr="009319DC" w:rsidTr="009319DC">
        <w:trPr>
          <w:trHeight w:val="925"/>
        </w:trPr>
        <w:tc>
          <w:tcPr>
            <w:tcW w:w="914"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3</w:t>
            </w:r>
          </w:p>
        </w:tc>
        <w:tc>
          <w:tcPr>
            <w:tcW w:w="5316" w:type="dxa"/>
          </w:tcPr>
          <w:p w:rsidR="009319DC" w:rsidRPr="009319DC" w:rsidRDefault="009319DC" w:rsidP="009319DC">
            <w:pPr>
              <w:widowControl w:val="0"/>
              <w:suppressAutoHyphens w:val="0"/>
              <w:autoSpaceDE w:val="0"/>
              <w:autoSpaceDN w:val="0"/>
              <w:adjustRightInd w:val="0"/>
              <w:spacing w:after="0"/>
              <w:ind w:left="8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Помещения для занятий музыкой, хореографией и изобразительным искусством</w:t>
            </w:r>
          </w:p>
        </w:tc>
        <w:tc>
          <w:tcPr>
            <w:tcW w:w="3740" w:type="dxa"/>
          </w:tcPr>
          <w:p w:rsidR="009319DC" w:rsidRPr="009319DC" w:rsidRDefault="009319DC" w:rsidP="009319DC">
            <w:pPr>
              <w:widowControl w:val="0"/>
              <w:suppressAutoHyphens w:val="0"/>
              <w:autoSpaceDE w:val="0"/>
              <w:autoSpaceDN w:val="0"/>
              <w:adjustRightInd w:val="0"/>
              <w:spacing w:after="0"/>
              <w:ind w:right="60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Необходимо</w:t>
            </w:r>
          </w:p>
        </w:tc>
      </w:tr>
    </w:tbl>
    <w:p w:rsidR="009319DC" w:rsidRPr="009319DC" w:rsidRDefault="009319DC" w:rsidP="009319DC">
      <w:pPr>
        <w:suppressAutoHyphens w:val="0"/>
        <w:rPr>
          <w:rFonts w:asciiTheme="minorHAnsi" w:eastAsiaTheme="minorEastAsia" w:hAnsiTheme="minorHAnsi" w:cstheme="minorBidi"/>
          <w:color w:val="auto"/>
          <w:kern w:val="0"/>
          <w:lang w:eastAsia="ru-RU"/>
        </w:rPr>
      </w:pPr>
    </w:p>
    <w:tbl>
      <w:tblPr>
        <w:tblStyle w:val="112"/>
        <w:tblW w:w="9936" w:type="dxa"/>
        <w:tblLayout w:type="fixed"/>
        <w:tblLook w:val="0000"/>
      </w:tblPr>
      <w:tblGrid>
        <w:gridCol w:w="2296"/>
        <w:gridCol w:w="5042"/>
        <w:gridCol w:w="2598"/>
      </w:tblGrid>
      <w:tr w:rsidR="009319DC" w:rsidRPr="009319DC" w:rsidTr="00CD3E22">
        <w:trPr>
          <w:trHeight w:val="603"/>
        </w:trPr>
        <w:tc>
          <w:tcPr>
            <w:tcW w:w="2296"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Компоненты о</w:t>
            </w:r>
            <w:r w:rsidRPr="009319DC">
              <w:rPr>
                <w:rFonts w:ascii="Times New Roman" w:eastAsiaTheme="minorHAnsi" w:hAnsi="Times New Roman" w:cs="Times New Roman"/>
                <w:b/>
                <w:bCs/>
                <w:color w:val="auto"/>
                <w:kern w:val="0"/>
                <w:sz w:val="24"/>
                <w:szCs w:val="24"/>
              </w:rPr>
              <w:t>с</w:t>
            </w:r>
            <w:r w:rsidRPr="009319DC">
              <w:rPr>
                <w:rFonts w:ascii="Times New Roman" w:eastAsiaTheme="minorHAnsi" w:hAnsi="Times New Roman" w:cs="Times New Roman"/>
                <w:b/>
                <w:bCs/>
                <w:color w:val="auto"/>
                <w:kern w:val="0"/>
                <w:sz w:val="24"/>
                <w:szCs w:val="24"/>
              </w:rPr>
              <w:t>нащения</w:t>
            </w:r>
          </w:p>
        </w:tc>
        <w:tc>
          <w:tcPr>
            <w:tcW w:w="5042" w:type="dxa"/>
          </w:tcPr>
          <w:p w:rsidR="009319DC" w:rsidRPr="009319DC" w:rsidRDefault="009319DC" w:rsidP="009319DC">
            <w:pPr>
              <w:widowControl w:val="0"/>
              <w:suppressAutoHyphens w:val="0"/>
              <w:autoSpaceDE w:val="0"/>
              <w:autoSpaceDN w:val="0"/>
              <w:adjustRightInd w:val="0"/>
              <w:spacing w:after="0"/>
              <w:ind w:left="14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Необходимое оборудование и оснащение</w:t>
            </w:r>
          </w:p>
        </w:tc>
        <w:tc>
          <w:tcPr>
            <w:tcW w:w="2598" w:type="dxa"/>
          </w:tcPr>
          <w:p w:rsidR="009319DC" w:rsidRPr="009319DC" w:rsidRDefault="009319DC" w:rsidP="009319DC">
            <w:pPr>
              <w:widowControl w:val="0"/>
              <w:suppressAutoHyphens w:val="0"/>
              <w:autoSpaceDE w:val="0"/>
              <w:autoSpaceDN w:val="0"/>
              <w:adjustRightInd w:val="0"/>
              <w:spacing w:after="0"/>
              <w:jc w:val="center"/>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Необходимо/ имеется в наличии</w:t>
            </w:r>
          </w:p>
        </w:tc>
      </w:tr>
      <w:tr w:rsidR="009319DC" w:rsidRPr="009319DC" w:rsidTr="00E105DB">
        <w:trPr>
          <w:trHeight w:val="3952"/>
        </w:trPr>
        <w:tc>
          <w:tcPr>
            <w:tcW w:w="2296" w:type="dxa"/>
          </w:tcPr>
          <w:p w:rsidR="009319DC" w:rsidRPr="009319DC" w:rsidRDefault="009319DC"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 Компоненты оснащения уче</w:t>
            </w:r>
            <w:r w:rsidRPr="009319DC">
              <w:rPr>
                <w:rFonts w:ascii="Times New Roman" w:eastAsiaTheme="minorHAnsi" w:hAnsi="Times New Roman" w:cs="Times New Roman"/>
                <w:color w:val="auto"/>
                <w:kern w:val="0"/>
                <w:sz w:val="24"/>
                <w:szCs w:val="24"/>
              </w:rPr>
              <w:t>б</w:t>
            </w:r>
            <w:r w:rsidRPr="009319DC">
              <w:rPr>
                <w:rFonts w:ascii="Times New Roman" w:eastAsiaTheme="minorHAnsi" w:hAnsi="Times New Roman" w:cs="Times New Roman"/>
                <w:color w:val="auto"/>
                <w:kern w:val="0"/>
                <w:sz w:val="24"/>
                <w:szCs w:val="24"/>
              </w:rPr>
              <w:t>ного кабинета н</w:t>
            </w:r>
            <w:r w:rsidRPr="009319DC">
              <w:rPr>
                <w:rFonts w:ascii="Times New Roman" w:eastAsiaTheme="minorHAnsi" w:hAnsi="Times New Roman" w:cs="Times New Roman"/>
                <w:color w:val="auto"/>
                <w:kern w:val="0"/>
                <w:sz w:val="24"/>
                <w:szCs w:val="24"/>
              </w:rPr>
              <w:t>а</w:t>
            </w:r>
            <w:r w:rsidRPr="009319DC">
              <w:rPr>
                <w:rFonts w:ascii="Times New Roman" w:eastAsiaTheme="minorHAnsi" w:hAnsi="Times New Roman" w:cs="Times New Roman"/>
                <w:color w:val="auto"/>
                <w:kern w:val="0"/>
                <w:sz w:val="24"/>
                <w:szCs w:val="24"/>
              </w:rPr>
              <w:t>чальной школы</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p>
        </w:tc>
        <w:tc>
          <w:tcPr>
            <w:tcW w:w="5042" w:type="dxa"/>
          </w:tcPr>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1.1. Нормативные документы,</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программно-методическое обеспечение, л</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кальные акты.</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 Учебно-методические материалы</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1.2.1. УМК</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1.2.2. Дидактические и раздаточные матери</w:t>
            </w:r>
            <w:r w:rsidRPr="009319DC">
              <w:rPr>
                <w:rFonts w:ascii="Times New Roman" w:eastAsiaTheme="minorHAnsi" w:hAnsi="Times New Roman" w:cs="Times New Roman"/>
                <w:color w:val="auto"/>
                <w:kern w:val="0"/>
                <w:sz w:val="24"/>
                <w:szCs w:val="24"/>
              </w:rPr>
              <w:t>а</w:t>
            </w:r>
            <w:r w:rsidRPr="009319DC">
              <w:rPr>
                <w:rFonts w:ascii="Times New Roman" w:eastAsiaTheme="minorHAnsi" w:hAnsi="Times New Roman" w:cs="Times New Roman"/>
                <w:color w:val="auto"/>
                <w:kern w:val="0"/>
                <w:sz w:val="24"/>
                <w:szCs w:val="24"/>
              </w:rPr>
              <w:t>лы</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1.2.3. Аудиозаписи, слайды по содержанию учебного предмета, ЭОР</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1.2.4. Традиционные и инновационные сре</w:t>
            </w:r>
            <w:r w:rsidRPr="009319DC">
              <w:rPr>
                <w:rFonts w:ascii="Times New Roman" w:eastAsiaTheme="minorHAnsi" w:hAnsi="Times New Roman" w:cs="Times New Roman"/>
                <w:color w:val="auto"/>
                <w:kern w:val="0"/>
                <w:sz w:val="24"/>
                <w:szCs w:val="24"/>
              </w:rPr>
              <w:t>д</w:t>
            </w:r>
            <w:r w:rsidRPr="009319DC">
              <w:rPr>
                <w:rFonts w:ascii="Times New Roman" w:eastAsiaTheme="minorHAnsi" w:hAnsi="Times New Roman" w:cs="Times New Roman"/>
                <w:color w:val="auto"/>
                <w:kern w:val="0"/>
                <w:sz w:val="24"/>
                <w:szCs w:val="24"/>
              </w:rPr>
              <w:t>ства обучения, компьютерные, информацио</w:t>
            </w:r>
            <w:r w:rsidRPr="009319DC">
              <w:rPr>
                <w:rFonts w:ascii="Times New Roman" w:eastAsiaTheme="minorHAnsi" w:hAnsi="Times New Roman" w:cs="Times New Roman"/>
                <w:color w:val="auto"/>
                <w:kern w:val="0"/>
                <w:sz w:val="24"/>
                <w:szCs w:val="24"/>
              </w:rPr>
              <w:t>н</w:t>
            </w:r>
            <w:r w:rsidRPr="009319DC">
              <w:rPr>
                <w:rFonts w:ascii="Times New Roman" w:eastAsiaTheme="minorHAnsi" w:hAnsi="Times New Roman" w:cs="Times New Roman"/>
                <w:color w:val="auto"/>
                <w:kern w:val="0"/>
                <w:sz w:val="24"/>
                <w:szCs w:val="24"/>
              </w:rPr>
              <w:t>но-коммуникационные средства</w:t>
            </w:r>
          </w:p>
          <w:p w:rsidR="009319DC" w:rsidRPr="009319DC" w:rsidRDefault="009319DC" w:rsidP="009319DC">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1.2.5. Учебно-практическое оборудование</w:t>
            </w:r>
          </w:p>
          <w:p w:rsidR="009319DC" w:rsidRPr="009319DC" w:rsidRDefault="009319DC" w:rsidP="005B6ABD">
            <w:pPr>
              <w:widowControl w:val="0"/>
              <w:suppressAutoHyphens w:val="0"/>
              <w:autoSpaceDE w:val="0"/>
              <w:autoSpaceDN w:val="0"/>
              <w:adjustRightInd w:val="0"/>
              <w:spacing w:after="0"/>
              <w:ind w:left="4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1.2.6.  Оборудование (мебель)</w:t>
            </w:r>
          </w:p>
        </w:tc>
        <w:tc>
          <w:tcPr>
            <w:tcW w:w="2598"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имеется в наличии</w:t>
            </w:r>
          </w:p>
        </w:tc>
      </w:tr>
      <w:tr w:rsidR="009319DC" w:rsidRPr="009319DC" w:rsidTr="00CD3E22">
        <w:trPr>
          <w:trHeight w:val="2830"/>
        </w:trPr>
        <w:tc>
          <w:tcPr>
            <w:tcW w:w="2296"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lastRenderedPageBreak/>
              <w:t>2. Компоненты</w:t>
            </w:r>
          </w:p>
          <w:p w:rsidR="009319DC" w:rsidRPr="009319DC" w:rsidRDefault="009319DC" w:rsidP="009319DC">
            <w:pPr>
              <w:widowControl w:val="0"/>
              <w:suppressAutoHyphens w:val="0"/>
              <w:autoSpaceDE w:val="0"/>
              <w:autoSpaceDN w:val="0"/>
              <w:adjustRightInd w:val="0"/>
              <w:spacing w:after="0"/>
              <w:ind w:left="1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оснащения мет</w:t>
            </w:r>
            <w:r w:rsidRPr="009319DC">
              <w:rPr>
                <w:rFonts w:ascii="Times New Roman" w:eastAsiaTheme="minorHAnsi" w:hAnsi="Times New Roman" w:cs="Times New Roman"/>
                <w:color w:val="auto"/>
                <w:kern w:val="0"/>
                <w:sz w:val="24"/>
                <w:szCs w:val="24"/>
              </w:rPr>
              <w:t>о</w:t>
            </w:r>
            <w:r w:rsidRPr="009319DC">
              <w:rPr>
                <w:rFonts w:ascii="Times New Roman" w:eastAsiaTheme="minorHAnsi" w:hAnsi="Times New Roman" w:cs="Times New Roman"/>
                <w:color w:val="auto"/>
                <w:kern w:val="0"/>
                <w:sz w:val="24"/>
                <w:szCs w:val="24"/>
              </w:rPr>
              <w:t>дического кабин</w:t>
            </w:r>
            <w:r w:rsidRPr="009319DC">
              <w:rPr>
                <w:rFonts w:ascii="Times New Roman" w:eastAsiaTheme="minorHAnsi" w:hAnsi="Times New Roman" w:cs="Times New Roman"/>
                <w:color w:val="auto"/>
                <w:kern w:val="0"/>
                <w:sz w:val="24"/>
                <w:szCs w:val="24"/>
              </w:rPr>
              <w:t>е</w:t>
            </w:r>
            <w:r w:rsidRPr="009319DC">
              <w:rPr>
                <w:rFonts w:ascii="Times New Roman" w:eastAsiaTheme="minorHAnsi" w:hAnsi="Times New Roman" w:cs="Times New Roman"/>
                <w:color w:val="auto"/>
                <w:kern w:val="0"/>
                <w:sz w:val="24"/>
                <w:szCs w:val="24"/>
              </w:rPr>
              <w:t>та школы</w:t>
            </w:r>
          </w:p>
        </w:tc>
        <w:tc>
          <w:tcPr>
            <w:tcW w:w="5042" w:type="dxa"/>
          </w:tcPr>
          <w:p w:rsidR="009319DC" w:rsidRPr="009319DC" w:rsidRDefault="009319DC" w:rsidP="009319DC">
            <w:pPr>
              <w:widowControl w:val="0"/>
              <w:suppressAutoHyphens w:val="0"/>
              <w:autoSpaceDE w:val="0"/>
              <w:autoSpaceDN w:val="0"/>
              <w:adjustRightInd w:val="0"/>
              <w:spacing w:after="0"/>
              <w:ind w:left="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2.1. Нормативные документы</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федерального, регионального и муниципал</w:t>
            </w:r>
            <w:r w:rsidRPr="009319DC">
              <w:rPr>
                <w:rFonts w:ascii="Times New Roman" w:eastAsiaTheme="minorHAnsi" w:hAnsi="Times New Roman" w:cs="Times New Roman"/>
                <w:color w:val="auto"/>
                <w:kern w:val="0"/>
                <w:sz w:val="24"/>
                <w:szCs w:val="24"/>
              </w:rPr>
              <w:t>ь</w:t>
            </w:r>
            <w:r w:rsidRPr="009319DC">
              <w:rPr>
                <w:rFonts w:ascii="Times New Roman" w:eastAsiaTheme="minorHAnsi" w:hAnsi="Times New Roman" w:cs="Times New Roman"/>
                <w:color w:val="auto"/>
                <w:kern w:val="0"/>
                <w:sz w:val="24"/>
                <w:szCs w:val="24"/>
              </w:rPr>
              <w:t>ного уровней, локальные акты</w:t>
            </w:r>
          </w:p>
          <w:p w:rsidR="009319DC" w:rsidRPr="009319DC" w:rsidRDefault="009319DC" w:rsidP="009319DC">
            <w:pPr>
              <w:widowControl w:val="0"/>
              <w:suppressAutoHyphens w:val="0"/>
              <w:autoSpaceDE w:val="0"/>
              <w:autoSpaceDN w:val="0"/>
              <w:adjustRightInd w:val="0"/>
              <w:spacing w:after="0"/>
              <w:ind w:left="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2.2. Документация ОУ</w:t>
            </w:r>
          </w:p>
          <w:p w:rsidR="009319DC" w:rsidRPr="009319DC" w:rsidRDefault="009319DC" w:rsidP="009319DC">
            <w:pPr>
              <w:widowControl w:val="0"/>
              <w:suppressAutoHyphens w:val="0"/>
              <w:autoSpaceDE w:val="0"/>
              <w:autoSpaceDN w:val="0"/>
              <w:adjustRightInd w:val="0"/>
              <w:spacing w:after="0"/>
              <w:ind w:left="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2.3. Комплекты диагностических</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материалов</w:t>
            </w:r>
          </w:p>
          <w:p w:rsidR="009319DC" w:rsidRPr="009319DC" w:rsidRDefault="009319DC" w:rsidP="009319DC">
            <w:pPr>
              <w:widowControl w:val="0"/>
              <w:suppressAutoHyphens w:val="0"/>
              <w:autoSpaceDE w:val="0"/>
              <w:autoSpaceDN w:val="0"/>
              <w:adjustRightInd w:val="0"/>
              <w:spacing w:after="0"/>
              <w:ind w:left="2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2.4. Базы данных</w:t>
            </w:r>
          </w:p>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color w:val="auto"/>
                <w:kern w:val="0"/>
                <w:sz w:val="24"/>
                <w:szCs w:val="24"/>
              </w:rPr>
              <w:t>2.5. Материально-техническое оснащение</w:t>
            </w:r>
          </w:p>
        </w:tc>
        <w:tc>
          <w:tcPr>
            <w:tcW w:w="2598" w:type="dxa"/>
          </w:tcPr>
          <w:p w:rsidR="009319DC" w:rsidRPr="009319DC" w:rsidRDefault="009319DC" w:rsidP="009319DC">
            <w:pPr>
              <w:widowControl w:val="0"/>
              <w:suppressAutoHyphens w:val="0"/>
              <w:autoSpaceDE w:val="0"/>
              <w:autoSpaceDN w:val="0"/>
              <w:adjustRightInd w:val="0"/>
              <w:spacing w:after="0"/>
              <w:rPr>
                <w:rFonts w:ascii="Times New Roman" w:eastAsiaTheme="minorHAnsi" w:hAnsi="Times New Roman" w:cs="Times New Roman"/>
                <w:color w:val="auto"/>
                <w:kern w:val="0"/>
                <w:sz w:val="24"/>
                <w:szCs w:val="24"/>
              </w:rPr>
            </w:pPr>
            <w:r w:rsidRPr="009319DC">
              <w:rPr>
                <w:rFonts w:ascii="Times New Roman" w:eastAsiaTheme="minorHAnsi" w:hAnsi="Times New Roman" w:cs="Times New Roman"/>
                <w:b/>
                <w:bCs/>
                <w:color w:val="auto"/>
                <w:kern w:val="0"/>
                <w:sz w:val="24"/>
                <w:szCs w:val="24"/>
              </w:rPr>
              <w:t>имеется в наличии</w:t>
            </w:r>
          </w:p>
        </w:tc>
      </w:tr>
    </w:tbl>
    <w:p w:rsidR="009319DC" w:rsidRPr="009319DC" w:rsidRDefault="009319DC" w:rsidP="009319DC">
      <w:pPr>
        <w:widowControl w:val="0"/>
        <w:suppressAutoHyphens w:val="0"/>
        <w:autoSpaceDE w:val="0"/>
        <w:autoSpaceDN w:val="0"/>
        <w:adjustRightInd w:val="0"/>
        <w:spacing w:after="0" w:line="240" w:lineRule="auto"/>
        <w:ind w:left="540"/>
        <w:rPr>
          <w:rFonts w:ascii="Times New Roman" w:eastAsiaTheme="minorEastAsia" w:hAnsi="Times New Roman" w:cs="Times New Roman"/>
          <w:color w:val="auto"/>
          <w:kern w:val="0"/>
          <w:sz w:val="24"/>
          <w:szCs w:val="24"/>
          <w:lang w:eastAsia="ru-RU"/>
        </w:rPr>
      </w:pPr>
      <w:bookmarkStart w:id="11" w:name="page537"/>
      <w:bookmarkEnd w:id="11"/>
    </w:p>
    <w:p w:rsidR="005225DC" w:rsidRDefault="009319DC" w:rsidP="005225DC">
      <w:pPr>
        <w:widowControl w:val="0"/>
        <w:suppressAutoHyphens w:val="0"/>
        <w:overflowPunct w:val="0"/>
        <w:autoSpaceDE w:val="0"/>
        <w:autoSpaceDN w:val="0"/>
        <w:adjustRightInd w:val="0"/>
        <w:spacing w:after="0" w:line="240" w:lineRule="auto"/>
        <w:jc w:val="center"/>
        <w:rPr>
          <w:rFonts w:ascii="Times New Roman" w:eastAsiaTheme="minorEastAsia" w:hAnsi="Times New Roman" w:cs="Times New Roman"/>
          <w:b/>
          <w:bCs/>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 xml:space="preserve">Информационно - методические условия реализации </w:t>
      </w:r>
      <w:r w:rsidR="005225DC">
        <w:rPr>
          <w:rFonts w:ascii="Times New Roman" w:eastAsiaTheme="minorEastAsia" w:hAnsi="Times New Roman" w:cs="Times New Roman"/>
          <w:b/>
          <w:bCs/>
          <w:color w:val="auto"/>
          <w:kern w:val="0"/>
          <w:sz w:val="24"/>
          <w:szCs w:val="24"/>
          <w:lang w:eastAsia="ru-RU"/>
        </w:rPr>
        <w:t xml:space="preserve">адаптированной </w:t>
      </w:r>
    </w:p>
    <w:p w:rsidR="009319DC" w:rsidRPr="009319DC" w:rsidRDefault="009F7BD1" w:rsidP="00E105DB">
      <w:pPr>
        <w:widowControl w:val="0"/>
        <w:tabs>
          <w:tab w:val="num" w:pos="690"/>
        </w:tabs>
        <w:suppressAutoHyphens w:val="0"/>
        <w:overflowPunct w:val="0"/>
        <w:autoSpaceDE w:val="0"/>
        <w:autoSpaceDN w:val="0"/>
        <w:adjustRightInd w:val="0"/>
        <w:spacing w:after="0" w:line="240" w:lineRule="auto"/>
        <w:jc w:val="center"/>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b/>
          <w:bCs/>
          <w:color w:val="auto"/>
          <w:kern w:val="0"/>
          <w:sz w:val="24"/>
          <w:szCs w:val="24"/>
          <w:lang w:eastAsia="ru-RU"/>
        </w:rPr>
        <w:t>образовательной</w:t>
      </w:r>
      <w:r w:rsidR="009319DC" w:rsidRPr="009319DC">
        <w:rPr>
          <w:rFonts w:ascii="Times New Roman" w:eastAsiaTheme="minorEastAsia" w:hAnsi="Times New Roman" w:cs="Times New Roman"/>
          <w:b/>
          <w:bCs/>
          <w:color w:val="auto"/>
          <w:kern w:val="0"/>
          <w:sz w:val="24"/>
          <w:szCs w:val="24"/>
          <w:lang w:eastAsia="ru-RU"/>
        </w:rPr>
        <w:t xml:space="preserve"> программы</w:t>
      </w:r>
    </w:p>
    <w:p w:rsidR="009319DC" w:rsidRPr="009319DC" w:rsidRDefault="009319DC" w:rsidP="009319DC">
      <w:pPr>
        <w:widowControl w:val="0"/>
        <w:suppressAutoHyphens w:val="0"/>
        <w:autoSpaceDE w:val="0"/>
        <w:autoSpaceDN w:val="0"/>
        <w:adjustRightInd w:val="0"/>
        <w:spacing w:after="0" w:line="240" w:lineRule="auto"/>
        <w:ind w:left="100"/>
        <w:jc w:val="center"/>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t xml:space="preserve">Учебно-методическое обеспечение </w:t>
      </w:r>
    </w:p>
    <w:p w:rsidR="009319DC" w:rsidRPr="009319DC" w:rsidRDefault="009319DC" w:rsidP="009319DC">
      <w:pPr>
        <w:widowControl w:val="0"/>
        <w:suppressAutoHyphens w:val="0"/>
        <w:overflowPunct w:val="0"/>
        <w:autoSpaceDE w:val="0"/>
        <w:autoSpaceDN w:val="0"/>
        <w:adjustRightInd w:val="0"/>
        <w:spacing w:after="0" w:line="240" w:lineRule="auto"/>
        <w:ind w:left="40" w:firstLine="708"/>
        <w:jc w:val="both"/>
        <w:rPr>
          <w:rFonts w:ascii="Times New Roman" w:eastAsiaTheme="minorEastAsia" w:hAnsi="Times New Roman" w:cs="Times New Roman"/>
          <w:color w:val="auto"/>
          <w:kern w:val="0"/>
          <w:sz w:val="24"/>
          <w:szCs w:val="24"/>
          <w:lang w:eastAsia="ru-RU"/>
        </w:rPr>
      </w:pPr>
      <w:bookmarkStart w:id="12" w:name="page567"/>
      <w:bookmarkStart w:id="13" w:name="page571"/>
      <w:bookmarkEnd w:id="12"/>
      <w:bookmarkEnd w:id="13"/>
      <w:r w:rsidRPr="009319DC">
        <w:rPr>
          <w:rFonts w:ascii="Times New Roman" w:eastAsiaTheme="minorEastAsia" w:hAnsi="Times New Roman" w:cs="Times New Roman"/>
          <w:color w:val="auto"/>
          <w:kern w:val="0"/>
          <w:sz w:val="24"/>
          <w:szCs w:val="24"/>
          <w:lang w:eastAsia="ru-RU"/>
        </w:rPr>
        <w:t>Образовательное учреждение располагает материальной и информационной базой, которая обеспечивает организацию всех видов деятельности младших школьников, соо</w:t>
      </w:r>
      <w:r w:rsidRPr="009319DC">
        <w:rPr>
          <w:rFonts w:ascii="Times New Roman" w:eastAsiaTheme="minorEastAsia" w:hAnsi="Times New Roman" w:cs="Times New Roman"/>
          <w:color w:val="auto"/>
          <w:kern w:val="0"/>
          <w:sz w:val="24"/>
          <w:szCs w:val="24"/>
          <w:lang w:eastAsia="ru-RU"/>
        </w:rPr>
        <w:t>т</w:t>
      </w:r>
      <w:r w:rsidRPr="009319DC">
        <w:rPr>
          <w:rFonts w:ascii="Times New Roman" w:eastAsiaTheme="minorEastAsia" w:hAnsi="Times New Roman" w:cs="Times New Roman"/>
          <w:color w:val="auto"/>
          <w:kern w:val="0"/>
          <w:sz w:val="24"/>
          <w:szCs w:val="24"/>
          <w:lang w:eastAsia="ru-RU"/>
        </w:rPr>
        <w:t>ветствует санитарно-эпидемиологическим и противопожарным правилам и нормам, во</w:t>
      </w:r>
      <w:r w:rsidRPr="009319DC">
        <w:rPr>
          <w:rFonts w:ascii="Times New Roman" w:eastAsiaTheme="minorEastAsia" w:hAnsi="Times New Roman" w:cs="Times New Roman"/>
          <w:color w:val="auto"/>
          <w:kern w:val="0"/>
          <w:sz w:val="24"/>
          <w:szCs w:val="24"/>
          <w:lang w:eastAsia="ru-RU"/>
        </w:rPr>
        <w:t>з</w:t>
      </w:r>
      <w:r w:rsidRPr="009319DC">
        <w:rPr>
          <w:rFonts w:ascii="Times New Roman" w:eastAsiaTheme="minorEastAsia" w:hAnsi="Times New Roman" w:cs="Times New Roman"/>
          <w:color w:val="auto"/>
          <w:kern w:val="0"/>
          <w:sz w:val="24"/>
          <w:szCs w:val="24"/>
          <w:lang w:eastAsia="ru-RU"/>
        </w:rPr>
        <w:t>растным особенностям и возможностям обучающихся, отвечает требованиям к оснаще</w:t>
      </w:r>
      <w:r w:rsidRPr="009319DC">
        <w:rPr>
          <w:rFonts w:ascii="Times New Roman" w:eastAsiaTheme="minorEastAsia" w:hAnsi="Times New Roman" w:cs="Times New Roman"/>
          <w:color w:val="auto"/>
          <w:kern w:val="0"/>
          <w:sz w:val="24"/>
          <w:szCs w:val="24"/>
          <w:lang w:eastAsia="ru-RU"/>
        </w:rPr>
        <w:t>н</w:t>
      </w:r>
      <w:r w:rsidRPr="009319DC">
        <w:rPr>
          <w:rFonts w:ascii="Times New Roman" w:eastAsiaTheme="minorEastAsia" w:hAnsi="Times New Roman" w:cs="Times New Roman"/>
          <w:color w:val="auto"/>
          <w:kern w:val="0"/>
          <w:sz w:val="24"/>
          <w:szCs w:val="24"/>
          <w:lang w:eastAsia="ru-RU"/>
        </w:rPr>
        <w:t>ности школьных помещений, позволяет обеспечить реализацию современных образов</w:t>
      </w:r>
      <w:r w:rsidRPr="009319DC">
        <w:rPr>
          <w:rFonts w:ascii="Times New Roman" w:eastAsiaTheme="minorEastAsia" w:hAnsi="Times New Roman" w:cs="Times New Roman"/>
          <w:color w:val="auto"/>
          <w:kern w:val="0"/>
          <w:sz w:val="24"/>
          <w:szCs w:val="24"/>
          <w:lang w:eastAsia="ru-RU"/>
        </w:rPr>
        <w:t>а</w:t>
      </w:r>
      <w:r w:rsidRPr="009319DC">
        <w:rPr>
          <w:rFonts w:ascii="Times New Roman" w:eastAsiaTheme="minorEastAsia" w:hAnsi="Times New Roman" w:cs="Times New Roman"/>
          <w:color w:val="auto"/>
          <w:kern w:val="0"/>
          <w:sz w:val="24"/>
          <w:szCs w:val="24"/>
          <w:lang w:eastAsia="ru-RU"/>
        </w:rPr>
        <w:t>тельных потребностей: персональные компьютеры у всех учителей, проекторы мультим</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дийные –</w:t>
      </w:r>
      <w:r w:rsidR="00C11553">
        <w:rPr>
          <w:rFonts w:ascii="Times New Roman" w:eastAsiaTheme="minorEastAsia" w:hAnsi="Times New Roman" w:cs="Times New Roman"/>
          <w:color w:val="auto"/>
          <w:kern w:val="0"/>
          <w:sz w:val="24"/>
          <w:szCs w:val="24"/>
          <w:lang w:eastAsia="ru-RU"/>
        </w:rPr>
        <w:t xml:space="preserve"> 4</w:t>
      </w:r>
      <w:r w:rsidRPr="009319DC">
        <w:rPr>
          <w:rFonts w:ascii="Times New Roman" w:eastAsiaTheme="minorEastAsia" w:hAnsi="Times New Roman" w:cs="Times New Roman"/>
          <w:color w:val="auto"/>
          <w:kern w:val="0"/>
          <w:sz w:val="24"/>
          <w:szCs w:val="24"/>
          <w:lang w:eastAsia="ru-RU"/>
        </w:rPr>
        <w:t xml:space="preserve">, интерактивная доска - </w:t>
      </w:r>
      <w:r w:rsidR="005B6ABD">
        <w:rPr>
          <w:rFonts w:ascii="Times New Roman" w:eastAsiaTheme="minorEastAsia" w:hAnsi="Times New Roman" w:cs="Times New Roman"/>
          <w:color w:val="auto"/>
          <w:kern w:val="0"/>
          <w:sz w:val="24"/>
          <w:szCs w:val="24"/>
          <w:lang w:eastAsia="ru-RU"/>
        </w:rPr>
        <w:t>1, докка</w:t>
      </w:r>
      <w:r w:rsidRPr="009319DC">
        <w:rPr>
          <w:rFonts w:ascii="Times New Roman" w:eastAsiaTheme="minorEastAsia" w:hAnsi="Times New Roman" w:cs="Times New Roman"/>
          <w:color w:val="auto"/>
          <w:kern w:val="0"/>
          <w:sz w:val="24"/>
          <w:szCs w:val="24"/>
          <w:lang w:eastAsia="ru-RU"/>
        </w:rPr>
        <w:t xml:space="preserve">меры – 1, телевизоры – </w:t>
      </w:r>
      <w:r w:rsidR="005B6ABD">
        <w:rPr>
          <w:rFonts w:ascii="Times New Roman" w:eastAsiaTheme="minorEastAsia" w:hAnsi="Times New Roman" w:cs="Times New Roman"/>
          <w:color w:val="auto"/>
          <w:kern w:val="0"/>
          <w:sz w:val="24"/>
          <w:szCs w:val="24"/>
          <w:lang w:eastAsia="ru-RU"/>
        </w:rPr>
        <w:t>2</w:t>
      </w:r>
      <w:r w:rsidRPr="009319DC">
        <w:rPr>
          <w:rFonts w:ascii="Times New Roman" w:eastAsiaTheme="minorEastAsia" w:hAnsi="Times New Roman" w:cs="Times New Roman"/>
          <w:color w:val="auto"/>
          <w:kern w:val="0"/>
          <w:sz w:val="24"/>
          <w:szCs w:val="24"/>
          <w:lang w:eastAsia="ru-RU"/>
        </w:rPr>
        <w:t>, видеомагнитофон, DVD – 2, аудиосистема – 1, компьютерный класс –1. Раздаточный и дидактический мат</w:t>
      </w:r>
      <w:r w:rsidRPr="009319DC">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риал, дополнительная и художественная литература.</w:t>
      </w:r>
    </w:p>
    <w:p w:rsidR="009319DC" w:rsidRPr="009319DC" w:rsidRDefault="009319DC" w:rsidP="009319DC">
      <w:pPr>
        <w:widowControl w:val="0"/>
        <w:suppressAutoHyphens w:val="0"/>
        <w:overflowPunct w:val="0"/>
        <w:autoSpaceDE w:val="0"/>
        <w:autoSpaceDN w:val="0"/>
        <w:adjustRightInd w:val="0"/>
        <w:spacing w:after="0" w:line="240" w:lineRule="auto"/>
        <w:ind w:left="40" w:firstLine="708"/>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 xml:space="preserve">Кабинеты школы </w:t>
      </w:r>
      <w:r w:rsidR="005B6ABD">
        <w:rPr>
          <w:rFonts w:ascii="Times New Roman" w:eastAsiaTheme="minorEastAsia" w:hAnsi="Times New Roman" w:cs="Times New Roman"/>
          <w:color w:val="auto"/>
          <w:kern w:val="0"/>
          <w:sz w:val="24"/>
          <w:szCs w:val="24"/>
          <w:lang w:eastAsia="ru-RU"/>
        </w:rPr>
        <w:t>оборудованы</w:t>
      </w:r>
      <w:r w:rsidRPr="009319DC">
        <w:rPr>
          <w:rFonts w:ascii="Times New Roman" w:eastAsiaTheme="minorEastAsia" w:hAnsi="Times New Roman" w:cs="Times New Roman"/>
          <w:color w:val="auto"/>
          <w:kern w:val="0"/>
          <w:sz w:val="24"/>
          <w:szCs w:val="24"/>
          <w:lang w:eastAsia="ru-RU"/>
        </w:rPr>
        <w:t>, име</w:t>
      </w:r>
      <w:r w:rsidR="005B6ABD">
        <w:rPr>
          <w:rFonts w:ascii="Times New Roman" w:eastAsiaTheme="minorEastAsia" w:hAnsi="Times New Roman" w:cs="Times New Roman"/>
          <w:color w:val="auto"/>
          <w:kern w:val="0"/>
          <w:sz w:val="24"/>
          <w:szCs w:val="24"/>
          <w:lang w:eastAsia="ru-RU"/>
        </w:rPr>
        <w:t>е</w:t>
      </w:r>
      <w:r w:rsidRPr="009319DC">
        <w:rPr>
          <w:rFonts w:ascii="Times New Roman" w:eastAsiaTheme="minorEastAsia" w:hAnsi="Times New Roman" w:cs="Times New Roman"/>
          <w:color w:val="auto"/>
          <w:kern w:val="0"/>
          <w:sz w:val="24"/>
          <w:szCs w:val="24"/>
          <w:lang w:eastAsia="ru-RU"/>
        </w:rPr>
        <w:t xml:space="preserve">тся </w:t>
      </w:r>
      <w:r w:rsidR="005B6ABD">
        <w:rPr>
          <w:rFonts w:ascii="Times New Roman" w:eastAsiaTheme="minorEastAsia" w:hAnsi="Times New Roman" w:cs="Times New Roman"/>
          <w:color w:val="auto"/>
          <w:kern w:val="0"/>
          <w:sz w:val="24"/>
          <w:szCs w:val="24"/>
          <w:lang w:eastAsia="ru-RU"/>
        </w:rPr>
        <w:t>1 интерактивная</w:t>
      </w:r>
      <w:r w:rsidRPr="009319DC">
        <w:rPr>
          <w:rFonts w:ascii="Times New Roman" w:eastAsiaTheme="minorEastAsia" w:hAnsi="Times New Roman" w:cs="Times New Roman"/>
          <w:color w:val="auto"/>
          <w:kern w:val="0"/>
          <w:sz w:val="24"/>
          <w:szCs w:val="24"/>
          <w:lang w:eastAsia="ru-RU"/>
        </w:rPr>
        <w:t xml:space="preserve"> доск</w:t>
      </w:r>
      <w:r w:rsidR="005B6ABD">
        <w:rPr>
          <w:rFonts w:ascii="Times New Roman" w:eastAsiaTheme="minorEastAsia" w:hAnsi="Times New Roman" w:cs="Times New Roman"/>
          <w:color w:val="auto"/>
          <w:kern w:val="0"/>
          <w:sz w:val="24"/>
          <w:szCs w:val="24"/>
          <w:lang w:eastAsia="ru-RU"/>
        </w:rPr>
        <w:t>а</w:t>
      </w:r>
      <w:r w:rsidRPr="009319DC">
        <w:rPr>
          <w:rFonts w:ascii="Times New Roman" w:eastAsiaTheme="minorEastAsia" w:hAnsi="Times New Roman" w:cs="Times New Roman"/>
          <w:color w:val="auto"/>
          <w:kern w:val="0"/>
          <w:sz w:val="24"/>
          <w:szCs w:val="24"/>
          <w:lang w:eastAsia="ru-RU"/>
        </w:rPr>
        <w:t xml:space="preserve">. Все </w:t>
      </w:r>
      <w:bookmarkStart w:id="14" w:name="page575"/>
      <w:bookmarkEnd w:id="14"/>
      <w:r w:rsidRPr="009319DC">
        <w:rPr>
          <w:rFonts w:ascii="Times New Roman" w:eastAsiaTheme="minorEastAsia" w:hAnsi="Times New Roman" w:cs="Times New Roman"/>
          <w:color w:val="auto"/>
          <w:kern w:val="0"/>
          <w:sz w:val="24"/>
          <w:szCs w:val="24"/>
          <w:lang w:eastAsia="ru-RU"/>
        </w:rPr>
        <w:t>компьютеры, используемые в учебной и управленческой деятельности, имеют выход в Интернет. В классах имеется выход в  Интернет, разработан сайт образовательного учреждения.</w:t>
      </w:r>
    </w:p>
    <w:p w:rsidR="009319DC" w:rsidRPr="009319DC" w:rsidRDefault="009319DC" w:rsidP="009319DC">
      <w:pPr>
        <w:widowControl w:val="0"/>
        <w:suppressAutoHyphens w:val="0"/>
        <w:overflowPunct w:val="0"/>
        <w:autoSpaceDE w:val="0"/>
        <w:autoSpaceDN w:val="0"/>
        <w:adjustRightInd w:val="0"/>
        <w:spacing w:after="0" w:line="240" w:lineRule="auto"/>
        <w:ind w:left="40" w:firstLine="708"/>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Оборудов</w:t>
      </w:r>
      <w:r w:rsidR="005B6ABD">
        <w:rPr>
          <w:rFonts w:ascii="Times New Roman" w:eastAsiaTheme="minorEastAsia" w:hAnsi="Times New Roman" w:cs="Times New Roman"/>
          <w:color w:val="auto"/>
          <w:kern w:val="0"/>
          <w:sz w:val="24"/>
          <w:szCs w:val="24"/>
          <w:lang w:eastAsia="ru-RU"/>
        </w:rPr>
        <w:t>аны спортивный зал</w:t>
      </w:r>
      <w:r w:rsidRPr="009319DC">
        <w:rPr>
          <w:rFonts w:ascii="Times New Roman" w:eastAsiaTheme="minorEastAsia" w:hAnsi="Times New Roman" w:cs="Times New Roman"/>
          <w:color w:val="auto"/>
          <w:kern w:val="0"/>
          <w:sz w:val="24"/>
          <w:szCs w:val="24"/>
          <w:lang w:eastAsia="ru-RU"/>
        </w:rPr>
        <w:t>.</w:t>
      </w:r>
      <w:r w:rsidR="005B6ABD">
        <w:rPr>
          <w:rFonts w:ascii="Times New Roman" w:eastAsiaTheme="minorEastAsia" w:hAnsi="Times New Roman" w:cs="Times New Roman"/>
          <w:color w:val="auto"/>
          <w:kern w:val="0"/>
          <w:sz w:val="24"/>
          <w:szCs w:val="24"/>
          <w:lang w:eastAsia="ru-RU"/>
        </w:rPr>
        <w:t xml:space="preserve"> Имеется библиотека. </w:t>
      </w:r>
      <w:r w:rsidRPr="009319DC">
        <w:rPr>
          <w:rFonts w:ascii="Times New Roman" w:eastAsiaTheme="minorEastAsia" w:hAnsi="Times New Roman" w:cs="Times New Roman"/>
          <w:color w:val="auto"/>
          <w:kern w:val="0"/>
          <w:sz w:val="24"/>
          <w:szCs w:val="24"/>
          <w:lang w:eastAsia="ru-RU"/>
        </w:rPr>
        <w:t xml:space="preserve"> Интернет поддержка и другие ресурсы по всем предметным областям учебного плана ФГОС.</w:t>
      </w:r>
    </w:p>
    <w:p w:rsidR="009319DC" w:rsidRPr="009319DC" w:rsidRDefault="009319DC" w:rsidP="009319DC">
      <w:pPr>
        <w:widowControl w:val="0"/>
        <w:suppressAutoHyphens w:val="0"/>
        <w:overflowPunct w:val="0"/>
        <w:autoSpaceDE w:val="0"/>
        <w:autoSpaceDN w:val="0"/>
        <w:adjustRightInd w:val="0"/>
        <w:spacing w:after="0" w:line="240" w:lineRule="auto"/>
        <w:ind w:firstLine="708"/>
        <w:jc w:val="both"/>
        <w:rPr>
          <w:rFonts w:ascii="Times New Roman" w:eastAsiaTheme="minorEastAsia" w:hAnsi="Times New Roman" w:cs="Times New Roman"/>
          <w:color w:val="auto"/>
          <w:kern w:val="0"/>
          <w:sz w:val="24"/>
          <w:szCs w:val="24"/>
          <w:lang w:eastAsia="ru-RU"/>
        </w:rPr>
      </w:pPr>
      <w:r w:rsidRPr="009319DC">
        <w:rPr>
          <w:rFonts w:ascii="Times New Roman" w:eastAsiaTheme="minorEastAsia" w:hAnsi="Times New Roman" w:cs="Times New Roman"/>
          <w:color w:val="auto"/>
          <w:kern w:val="0"/>
          <w:sz w:val="24"/>
          <w:szCs w:val="24"/>
          <w:lang w:eastAsia="ru-RU"/>
        </w:rPr>
        <w:t>Наличие всей необходимой оргтехники позволяет оптимизировать организацию образовательного процесса.</w:t>
      </w:r>
    </w:p>
    <w:p w:rsidR="009319DC" w:rsidRPr="009319DC" w:rsidRDefault="009319DC" w:rsidP="009319DC">
      <w:pPr>
        <w:widowControl w:val="0"/>
        <w:suppressAutoHyphens w:val="0"/>
        <w:overflowPunct w:val="0"/>
        <w:autoSpaceDE w:val="0"/>
        <w:autoSpaceDN w:val="0"/>
        <w:adjustRightInd w:val="0"/>
        <w:spacing w:after="0" w:line="240" w:lineRule="auto"/>
        <w:ind w:firstLine="661"/>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Цифровые образовательные ресурсы, обеспечивающие реализацию ООП</w:t>
      </w:r>
      <w:r w:rsidR="005B6ABD">
        <w:rPr>
          <w:rFonts w:ascii="Times New Roman" w:eastAsiaTheme="minorEastAsia" w:hAnsi="Times New Roman" w:cs="Times New Roman"/>
          <w:bCs/>
          <w:color w:val="auto"/>
          <w:kern w:val="0"/>
          <w:sz w:val="24"/>
          <w:szCs w:val="24"/>
          <w:lang w:eastAsia="ru-RU"/>
        </w:rPr>
        <w:t>.</w:t>
      </w:r>
    </w:p>
    <w:p w:rsidR="009319DC" w:rsidRPr="009319DC" w:rsidRDefault="009319DC" w:rsidP="009319DC">
      <w:pPr>
        <w:widowControl w:val="0"/>
        <w:suppressAutoHyphens w:val="0"/>
        <w:overflowPunct w:val="0"/>
        <w:autoSpaceDE w:val="0"/>
        <w:autoSpaceDN w:val="0"/>
        <w:adjustRightInd w:val="0"/>
        <w:spacing w:after="0" w:line="240" w:lineRule="auto"/>
        <w:ind w:firstLine="661"/>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Информационная образовательная среда  (ИОС) школы создаёт условия для шир</w:t>
      </w:r>
      <w:r w:rsidRPr="009319DC">
        <w:rPr>
          <w:rFonts w:ascii="Times New Roman" w:eastAsiaTheme="minorEastAsia" w:hAnsi="Times New Roman" w:cs="Times New Roman"/>
          <w:bCs/>
          <w:color w:val="auto"/>
          <w:kern w:val="0"/>
          <w:sz w:val="24"/>
          <w:szCs w:val="24"/>
          <w:lang w:eastAsia="ru-RU"/>
        </w:rPr>
        <w:t>о</w:t>
      </w:r>
      <w:r w:rsidRPr="009319DC">
        <w:rPr>
          <w:rFonts w:ascii="Times New Roman" w:eastAsiaTheme="minorEastAsia" w:hAnsi="Times New Roman" w:cs="Times New Roman"/>
          <w:bCs/>
          <w:color w:val="auto"/>
          <w:kern w:val="0"/>
          <w:sz w:val="24"/>
          <w:szCs w:val="24"/>
          <w:lang w:eastAsia="ru-RU"/>
        </w:rPr>
        <w:t>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w:t>
      </w:r>
      <w:r w:rsidRPr="009319DC">
        <w:rPr>
          <w:rFonts w:ascii="Times New Roman" w:eastAsiaTheme="minorEastAsia" w:hAnsi="Times New Roman" w:cs="Times New Roman"/>
          <w:bCs/>
          <w:color w:val="auto"/>
          <w:kern w:val="0"/>
          <w:sz w:val="24"/>
          <w:szCs w:val="24"/>
          <w:lang w:eastAsia="ru-RU"/>
        </w:rPr>
        <w:t>а</w:t>
      </w:r>
      <w:r w:rsidRPr="009319DC">
        <w:rPr>
          <w:rFonts w:ascii="Times New Roman" w:eastAsiaTheme="minorEastAsia" w:hAnsi="Times New Roman" w:cs="Times New Roman"/>
          <w:bCs/>
          <w:color w:val="auto"/>
          <w:kern w:val="0"/>
          <w:sz w:val="24"/>
          <w:szCs w:val="24"/>
          <w:lang w:eastAsia="ru-RU"/>
        </w:rPr>
        <w:t xml:space="preserve">щихся. </w:t>
      </w:r>
    </w:p>
    <w:p w:rsidR="009319DC" w:rsidRPr="009319DC" w:rsidRDefault="009319DC" w:rsidP="009319DC">
      <w:pPr>
        <w:widowControl w:val="0"/>
        <w:suppressAutoHyphens w:val="0"/>
        <w:overflowPunct w:val="0"/>
        <w:autoSpaceDE w:val="0"/>
        <w:autoSpaceDN w:val="0"/>
        <w:adjustRightInd w:val="0"/>
        <w:spacing w:after="0" w:line="240" w:lineRule="auto"/>
        <w:ind w:firstLine="661"/>
        <w:jc w:val="center"/>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Информационно-техническое оснащение</w:t>
      </w:r>
    </w:p>
    <w:tbl>
      <w:tblPr>
        <w:tblStyle w:val="112"/>
        <w:tblW w:w="8526" w:type="dxa"/>
        <w:tblLook w:val="01E0"/>
      </w:tblPr>
      <w:tblGrid>
        <w:gridCol w:w="5387"/>
        <w:gridCol w:w="3139"/>
      </w:tblGrid>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Перечень имеющегося оборудования</w:t>
            </w:r>
          </w:p>
        </w:tc>
        <w:tc>
          <w:tcPr>
            <w:tcW w:w="3139"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Количество</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Интернет</w:t>
            </w:r>
          </w:p>
        </w:tc>
        <w:tc>
          <w:tcPr>
            <w:tcW w:w="3139"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Имеется</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Ксерокс</w:t>
            </w:r>
          </w:p>
        </w:tc>
        <w:tc>
          <w:tcPr>
            <w:tcW w:w="3139"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3</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Ноутбук</w:t>
            </w:r>
          </w:p>
        </w:tc>
        <w:tc>
          <w:tcPr>
            <w:tcW w:w="3139" w:type="dxa"/>
          </w:tcPr>
          <w:p w:rsidR="009319DC" w:rsidRPr="009319DC" w:rsidRDefault="00C11553"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Pr>
                <w:rFonts w:ascii="Times New Roman" w:eastAsiaTheme="minorHAnsi" w:hAnsi="Times New Roman" w:cs="Times New Roman"/>
                <w:bCs/>
                <w:color w:val="auto"/>
                <w:kern w:val="0"/>
                <w:sz w:val="24"/>
                <w:szCs w:val="24"/>
              </w:rPr>
              <w:t>7</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Компьютер</w:t>
            </w:r>
          </w:p>
        </w:tc>
        <w:tc>
          <w:tcPr>
            <w:tcW w:w="3139" w:type="dxa"/>
          </w:tcPr>
          <w:p w:rsidR="009319DC" w:rsidRPr="009319DC" w:rsidRDefault="00C11553" w:rsidP="005B6ABD">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Pr>
                <w:rFonts w:ascii="Times New Roman" w:eastAsiaTheme="minorHAnsi" w:hAnsi="Times New Roman" w:cs="Times New Roman"/>
                <w:bCs/>
                <w:color w:val="auto"/>
                <w:kern w:val="0"/>
                <w:sz w:val="24"/>
                <w:szCs w:val="24"/>
              </w:rPr>
              <w:t>12</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Интерактивная доска</w:t>
            </w:r>
          </w:p>
        </w:tc>
        <w:tc>
          <w:tcPr>
            <w:tcW w:w="3139" w:type="dxa"/>
          </w:tcPr>
          <w:p w:rsidR="009319DC" w:rsidRPr="009319DC" w:rsidRDefault="005B6ABD"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Pr>
                <w:rFonts w:ascii="Times New Roman" w:eastAsiaTheme="minorHAnsi" w:hAnsi="Times New Roman" w:cs="Times New Roman"/>
                <w:bCs/>
                <w:color w:val="auto"/>
                <w:kern w:val="0"/>
                <w:sz w:val="24"/>
                <w:szCs w:val="24"/>
              </w:rPr>
              <w:t>1</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Телевизор</w:t>
            </w:r>
          </w:p>
        </w:tc>
        <w:tc>
          <w:tcPr>
            <w:tcW w:w="3139"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2</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Мультимедийный проектор</w:t>
            </w:r>
          </w:p>
        </w:tc>
        <w:tc>
          <w:tcPr>
            <w:tcW w:w="3139" w:type="dxa"/>
          </w:tcPr>
          <w:p w:rsidR="009319DC" w:rsidRPr="009319DC" w:rsidRDefault="00C11553"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Pr>
                <w:rFonts w:ascii="Times New Roman" w:eastAsiaTheme="minorHAnsi" w:hAnsi="Times New Roman" w:cs="Times New Roman"/>
                <w:bCs/>
                <w:color w:val="auto"/>
                <w:kern w:val="0"/>
                <w:sz w:val="24"/>
                <w:szCs w:val="24"/>
              </w:rPr>
              <w:t>4</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Принтер</w:t>
            </w:r>
          </w:p>
        </w:tc>
        <w:tc>
          <w:tcPr>
            <w:tcW w:w="3139" w:type="dxa"/>
          </w:tcPr>
          <w:p w:rsidR="009319DC" w:rsidRPr="009319DC" w:rsidRDefault="005B6ABD"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Pr>
                <w:rFonts w:ascii="Times New Roman" w:eastAsiaTheme="minorHAnsi" w:hAnsi="Times New Roman" w:cs="Times New Roman"/>
                <w:bCs/>
                <w:color w:val="auto"/>
                <w:kern w:val="0"/>
                <w:sz w:val="24"/>
                <w:szCs w:val="24"/>
              </w:rPr>
              <w:t>3</w:t>
            </w:r>
          </w:p>
        </w:tc>
      </w:tr>
      <w:tr w:rsidR="009319DC" w:rsidRPr="009319DC" w:rsidTr="009319DC">
        <w:tc>
          <w:tcPr>
            <w:tcW w:w="5387"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Сканер</w:t>
            </w:r>
          </w:p>
        </w:tc>
        <w:tc>
          <w:tcPr>
            <w:tcW w:w="3139" w:type="dxa"/>
          </w:tcPr>
          <w:p w:rsidR="009319DC" w:rsidRPr="009319DC" w:rsidRDefault="009319DC" w:rsidP="009319DC">
            <w:pPr>
              <w:widowControl w:val="0"/>
              <w:suppressAutoHyphens w:val="0"/>
              <w:overflowPunct w:val="0"/>
              <w:autoSpaceDE w:val="0"/>
              <w:autoSpaceDN w:val="0"/>
              <w:adjustRightInd w:val="0"/>
              <w:spacing w:after="0"/>
              <w:ind w:firstLine="661"/>
              <w:rPr>
                <w:rFonts w:ascii="Times New Roman" w:eastAsiaTheme="minorHAnsi" w:hAnsi="Times New Roman" w:cs="Times New Roman"/>
                <w:bCs/>
                <w:color w:val="auto"/>
                <w:kern w:val="0"/>
                <w:sz w:val="24"/>
                <w:szCs w:val="24"/>
              </w:rPr>
            </w:pPr>
            <w:r w:rsidRPr="009319DC">
              <w:rPr>
                <w:rFonts w:ascii="Times New Roman" w:eastAsiaTheme="minorHAnsi" w:hAnsi="Times New Roman" w:cs="Times New Roman"/>
                <w:bCs/>
                <w:color w:val="auto"/>
                <w:kern w:val="0"/>
                <w:sz w:val="24"/>
                <w:szCs w:val="24"/>
              </w:rPr>
              <w:t>2</w:t>
            </w:r>
          </w:p>
        </w:tc>
      </w:tr>
    </w:tbl>
    <w:p w:rsidR="009319DC" w:rsidRPr="009319DC" w:rsidRDefault="009319DC" w:rsidP="009319DC">
      <w:pPr>
        <w:widowControl w:val="0"/>
        <w:suppressAutoHyphens w:val="0"/>
        <w:overflowPunct w:val="0"/>
        <w:autoSpaceDE w:val="0"/>
        <w:autoSpaceDN w:val="0"/>
        <w:adjustRightInd w:val="0"/>
        <w:spacing w:after="0" w:line="240" w:lineRule="auto"/>
        <w:ind w:firstLine="661"/>
        <w:rPr>
          <w:rFonts w:ascii="Times New Roman" w:eastAsiaTheme="minorEastAsia" w:hAnsi="Times New Roman" w:cs="Times New Roman"/>
          <w:bCs/>
          <w:color w:val="auto"/>
          <w:kern w:val="0"/>
          <w:sz w:val="24"/>
          <w:szCs w:val="24"/>
          <w:lang w:eastAsia="ru-RU"/>
        </w:rPr>
      </w:pPr>
    </w:p>
    <w:p w:rsidR="00C11553" w:rsidRPr="00C11553" w:rsidRDefault="009319DC" w:rsidP="00C11553">
      <w:pPr>
        <w:widowControl w:val="0"/>
        <w:tabs>
          <w:tab w:val="left" w:pos="1456"/>
          <w:tab w:val="left" w:pos="1764"/>
        </w:tabs>
        <w:suppressAutoHyphens w:val="0"/>
        <w:overflowPunct w:val="0"/>
        <w:autoSpaceDE w:val="0"/>
        <w:autoSpaceDN w:val="0"/>
        <w:adjustRightInd w:val="0"/>
        <w:spacing w:after="0" w:line="240" w:lineRule="auto"/>
        <w:ind w:firstLine="661"/>
        <w:rPr>
          <w:rFonts w:ascii="Times New Roman" w:eastAsiaTheme="minorEastAsia" w:hAnsi="Times New Roman" w:cs="Times New Roman"/>
          <w:bCs/>
          <w:color w:val="auto"/>
          <w:kern w:val="0"/>
          <w:sz w:val="24"/>
          <w:szCs w:val="24"/>
          <w:lang w:eastAsia="ru-RU"/>
        </w:rPr>
      </w:pPr>
      <w:r w:rsidRPr="009319DC">
        <w:rPr>
          <w:rFonts w:ascii="Times New Roman" w:eastAsiaTheme="minorEastAsia" w:hAnsi="Times New Roman" w:cs="Times New Roman"/>
          <w:bCs/>
          <w:color w:val="auto"/>
          <w:kern w:val="0"/>
          <w:sz w:val="24"/>
          <w:szCs w:val="24"/>
          <w:lang w:eastAsia="ru-RU"/>
        </w:rPr>
        <w:t>В классах имеется выход в  Интернет, разработан сайт образовательного учрежд</w:t>
      </w:r>
      <w:r w:rsidRPr="009319DC">
        <w:rPr>
          <w:rFonts w:ascii="Times New Roman" w:eastAsiaTheme="minorEastAsia" w:hAnsi="Times New Roman" w:cs="Times New Roman"/>
          <w:bCs/>
          <w:color w:val="auto"/>
          <w:kern w:val="0"/>
          <w:sz w:val="24"/>
          <w:szCs w:val="24"/>
          <w:lang w:eastAsia="ru-RU"/>
        </w:rPr>
        <w:t>е</w:t>
      </w:r>
      <w:r w:rsidRPr="009319DC">
        <w:rPr>
          <w:rFonts w:ascii="Times New Roman" w:eastAsiaTheme="minorEastAsia" w:hAnsi="Times New Roman" w:cs="Times New Roman"/>
          <w:bCs/>
          <w:color w:val="auto"/>
          <w:kern w:val="0"/>
          <w:sz w:val="24"/>
          <w:szCs w:val="24"/>
          <w:lang w:eastAsia="ru-RU"/>
        </w:rPr>
        <w:t>ния</w:t>
      </w:r>
      <w:r w:rsidR="00C11553">
        <w:rPr>
          <w:rFonts w:ascii="Times New Roman" w:eastAsiaTheme="minorEastAsia" w:hAnsi="Times New Roman" w:cs="Times New Roman"/>
          <w:bCs/>
          <w:color w:val="auto"/>
          <w:kern w:val="0"/>
          <w:sz w:val="24"/>
          <w:szCs w:val="24"/>
          <w:lang w:eastAsia="ru-RU"/>
        </w:rPr>
        <w:t xml:space="preserve"> </w:t>
      </w:r>
      <w:r w:rsidR="00C11553" w:rsidRPr="00DA1862">
        <w:rPr>
          <w:rFonts w:eastAsia="SimSun"/>
          <w:color w:val="auto"/>
          <w:kern w:val="2"/>
          <w:szCs w:val="24"/>
          <w:lang w:eastAsia="hi-IN" w:bidi="hi-IN"/>
        </w:rPr>
        <w:t>https://schoolnovonagaevo.02edu.ru/school/</w:t>
      </w:r>
    </w:p>
    <w:p w:rsidR="00CD3E22" w:rsidRDefault="00CD3E22"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p>
    <w:p w:rsidR="00C11553" w:rsidRDefault="00C11553"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p>
    <w:p w:rsidR="00C11553" w:rsidRDefault="00C11553"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p>
    <w:p w:rsidR="00C11553" w:rsidRDefault="00C11553"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p>
    <w:p w:rsidR="00C11553" w:rsidRDefault="00C11553"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p>
    <w:p w:rsidR="009319DC" w:rsidRPr="009319DC" w:rsidRDefault="009319DC" w:rsidP="009319DC">
      <w:pPr>
        <w:widowControl w:val="0"/>
        <w:suppressAutoHyphens w:val="0"/>
        <w:overflowPunct w:val="0"/>
        <w:autoSpaceDE w:val="0"/>
        <w:autoSpaceDN w:val="0"/>
        <w:adjustRightInd w:val="0"/>
        <w:spacing w:after="0" w:line="240" w:lineRule="auto"/>
        <w:ind w:left="560" w:firstLine="101"/>
        <w:jc w:val="center"/>
        <w:rPr>
          <w:rFonts w:ascii="Times New Roman" w:eastAsiaTheme="minorEastAsia" w:hAnsi="Times New Roman" w:cs="Times New Roman"/>
          <w:b/>
          <w:bCs/>
          <w:color w:val="auto"/>
          <w:kern w:val="0"/>
          <w:sz w:val="24"/>
          <w:szCs w:val="24"/>
          <w:lang w:eastAsia="ru-RU"/>
        </w:rPr>
      </w:pPr>
      <w:r w:rsidRPr="009319DC">
        <w:rPr>
          <w:rFonts w:ascii="Times New Roman" w:eastAsiaTheme="minorEastAsia" w:hAnsi="Times New Roman" w:cs="Times New Roman"/>
          <w:b/>
          <w:bCs/>
          <w:color w:val="auto"/>
          <w:kern w:val="0"/>
          <w:sz w:val="24"/>
          <w:szCs w:val="24"/>
          <w:lang w:eastAsia="ru-RU"/>
        </w:rPr>
        <w:lastRenderedPageBreak/>
        <w:t>Комплексное оснащение учебного процесса:</w:t>
      </w:r>
    </w:p>
    <w:tbl>
      <w:tblPr>
        <w:tblStyle w:val="affa"/>
        <w:tblW w:w="0" w:type="auto"/>
        <w:tblLook w:val="04A0"/>
      </w:tblPr>
      <w:tblGrid>
        <w:gridCol w:w="2597"/>
        <w:gridCol w:w="3830"/>
        <w:gridCol w:w="3149"/>
      </w:tblGrid>
      <w:tr w:rsidR="009319DC" w:rsidTr="00383F49">
        <w:tc>
          <w:tcPr>
            <w:tcW w:w="6771" w:type="dxa"/>
            <w:gridSpan w:val="2"/>
          </w:tcPr>
          <w:p w:rsidR="009319DC" w:rsidRDefault="009319DC" w:rsidP="00383F49">
            <w:pPr>
              <w:widowControl w:val="0"/>
              <w:suppressAutoHyphens w:val="0"/>
              <w:autoSpaceDE w:val="0"/>
              <w:autoSpaceDN w:val="0"/>
              <w:adjustRightInd w:val="0"/>
              <w:spacing w:after="0"/>
              <w:jc w:val="center"/>
              <w:rPr>
                <w:rFonts w:ascii="Times New Roman" w:hAnsi="Times New Roman" w:cs="Times New Roman"/>
                <w:sz w:val="24"/>
                <w:szCs w:val="24"/>
              </w:rPr>
            </w:pPr>
            <w:r w:rsidRPr="009319DC">
              <w:rPr>
                <w:rFonts w:ascii="Times New Roman" w:hAnsi="Times New Roman" w:cs="Times New Roman"/>
                <w:b/>
                <w:bCs/>
                <w:i/>
                <w:iCs/>
                <w:sz w:val="24"/>
                <w:szCs w:val="24"/>
              </w:rPr>
              <w:t>Показатель</w:t>
            </w:r>
          </w:p>
        </w:tc>
        <w:tc>
          <w:tcPr>
            <w:tcW w:w="2805" w:type="dxa"/>
          </w:tcPr>
          <w:p w:rsidR="009319DC" w:rsidRDefault="009319DC" w:rsidP="00383F49">
            <w:pPr>
              <w:widowControl w:val="0"/>
              <w:suppressAutoHyphens w:val="0"/>
              <w:autoSpaceDE w:val="0"/>
              <w:autoSpaceDN w:val="0"/>
              <w:adjustRightInd w:val="0"/>
              <w:spacing w:after="0"/>
              <w:jc w:val="center"/>
              <w:rPr>
                <w:rFonts w:ascii="Times New Roman" w:hAnsi="Times New Roman" w:cs="Times New Roman"/>
                <w:sz w:val="24"/>
                <w:szCs w:val="24"/>
              </w:rPr>
            </w:pPr>
            <w:r w:rsidRPr="009319DC">
              <w:rPr>
                <w:rFonts w:ascii="Times New Roman" w:hAnsi="Times New Roman" w:cs="Times New Roman"/>
                <w:b/>
                <w:bCs/>
                <w:i/>
                <w:iCs/>
                <w:sz w:val="24"/>
                <w:szCs w:val="24"/>
              </w:rPr>
              <w:t>Фактический показатель</w:t>
            </w:r>
          </w:p>
        </w:tc>
      </w:tr>
      <w:tr w:rsidR="009319DC" w:rsidTr="00383F49">
        <w:tc>
          <w:tcPr>
            <w:tcW w:w="6771" w:type="dxa"/>
            <w:gridSpan w:val="2"/>
          </w:tcPr>
          <w:p w:rsidR="009319DC" w:rsidRDefault="009319DC" w:rsidP="009319DC">
            <w:pPr>
              <w:widowControl w:val="0"/>
              <w:suppressAutoHyphens w:val="0"/>
              <w:autoSpaceDE w:val="0"/>
              <w:autoSpaceDN w:val="0"/>
              <w:adjustRightInd w:val="0"/>
              <w:spacing w:after="0"/>
              <w:rPr>
                <w:rFonts w:ascii="Times New Roman" w:hAnsi="Times New Roman" w:cs="Times New Roman"/>
                <w:sz w:val="24"/>
                <w:szCs w:val="24"/>
              </w:rPr>
            </w:pPr>
            <w:r w:rsidRPr="009319DC">
              <w:rPr>
                <w:rFonts w:ascii="Times New Roman" w:hAnsi="Times New Roman" w:cs="Times New Roman"/>
                <w:sz w:val="24"/>
                <w:szCs w:val="24"/>
              </w:rPr>
              <w:t>Наличие/отсутствие акта готовности образовательного у</w:t>
            </w:r>
            <w:r w:rsidRPr="009319DC">
              <w:rPr>
                <w:rFonts w:ascii="Times New Roman" w:hAnsi="Times New Roman" w:cs="Times New Roman"/>
                <w:sz w:val="24"/>
                <w:szCs w:val="24"/>
              </w:rPr>
              <w:t>ч</w:t>
            </w:r>
            <w:r w:rsidRPr="009319DC">
              <w:rPr>
                <w:rFonts w:ascii="Times New Roman" w:hAnsi="Times New Roman" w:cs="Times New Roman"/>
                <w:sz w:val="24"/>
                <w:szCs w:val="24"/>
              </w:rPr>
              <w:t>реждения к текущему учебному годуи (или) заключений Госпожнадзора и Роспотребнадзора</w:t>
            </w:r>
          </w:p>
        </w:tc>
        <w:tc>
          <w:tcPr>
            <w:tcW w:w="2805"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Акт проверки готовност</w:t>
            </w:r>
            <w:r w:rsidRPr="00383F49">
              <w:rPr>
                <w:rFonts w:ascii="Times New Roman" w:hAnsi="Times New Roman" w:cs="Times New Roman"/>
                <w:sz w:val="24"/>
                <w:szCs w:val="24"/>
              </w:rPr>
              <w:t>и</w:t>
            </w:r>
            <w:r w:rsidRPr="00383F49">
              <w:rPr>
                <w:rFonts w:ascii="Times New Roman" w:hAnsi="Times New Roman" w:cs="Times New Roman"/>
                <w:sz w:val="24"/>
                <w:szCs w:val="24"/>
              </w:rPr>
              <w:t>образовательного учрежд</w:t>
            </w:r>
            <w:r w:rsidRPr="00383F49">
              <w:rPr>
                <w:rFonts w:ascii="Times New Roman" w:hAnsi="Times New Roman" w:cs="Times New Roman"/>
                <w:sz w:val="24"/>
                <w:szCs w:val="24"/>
              </w:rPr>
              <w:t>е</w:t>
            </w:r>
            <w:r w:rsidR="00C11553">
              <w:rPr>
                <w:rFonts w:ascii="Times New Roman" w:hAnsi="Times New Roman" w:cs="Times New Roman"/>
                <w:sz w:val="24"/>
                <w:szCs w:val="24"/>
              </w:rPr>
              <w:t>ния к 2020</w:t>
            </w:r>
            <w:r w:rsidRPr="00383F49">
              <w:rPr>
                <w:rFonts w:ascii="Times New Roman" w:hAnsi="Times New Roman" w:cs="Times New Roman"/>
                <w:sz w:val="24"/>
                <w:szCs w:val="24"/>
              </w:rPr>
              <w:t>-</w:t>
            </w:r>
          </w:p>
          <w:p w:rsidR="009319DC" w:rsidRDefault="00C11553" w:rsidP="00383F49">
            <w:pPr>
              <w:widowControl w:val="0"/>
              <w:suppressAutoHyphens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2021</w:t>
            </w:r>
            <w:r w:rsidR="00383F49" w:rsidRPr="00383F49">
              <w:rPr>
                <w:rFonts w:ascii="Times New Roman" w:hAnsi="Times New Roman" w:cs="Times New Roman"/>
                <w:sz w:val="24"/>
                <w:szCs w:val="24"/>
              </w:rPr>
              <w:t xml:space="preserve"> учебному году </w:t>
            </w:r>
          </w:p>
        </w:tc>
      </w:tr>
      <w:tr w:rsidR="00383F49" w:rsidTr="00383F49">
        <w:tc>
          <w:tcPr>
            <w:tcW w:w="2235" w:type="dxa"/>
            <w:vMerge w:val="restart"/>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Материально-техническоеоснащение образовательного пр</w:t>
            </w:r>
            <w:r w:rsidRPr="00383F49">
              <w:rPr>
                <w:rFonts w:ascii="Times New Roman" w:hAnsi="Times New Roman" w:cs="Times New Roman"/>
                <w:sz w:val="24"/>
                <w:szCs w:val="24"/>
              </w:rPr>
              <w:t>о</w:t>
            </w:r>
            <w:r w:rsidRPr="00383F49">
              <w:rPr>
                <w:rFonts w:ascii="Times New Roman" w:hAnsi="Times New Roman" w:cs="Times New Roman"/>
                <w:sz w:val="24"/>
                <w:szCs w:val="24"/>
              </w:rPr>
              <w:t>цессаобеспечивает возможность:</w:t>
            </w: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ведени</w:t>
            </w:r>
            <w:r>
              <w:rPr>
                <w:rFonts w:ascii="Times New Roman" w:hAnsi="Times New Roman" w:cs="Times New Roman"/>
                <w:sz w:val="24"/>
                <w:szCs w:val="24"/>
              </w:rPr>
              <w:t>я официального сайта у</w:t>
            </w:r>
            <w:r>
              <w:rPr>
                <w:rFonts w:ascii="Times New Roman" w:hAnsi="Times New Roman" w:cs="Times New Roman"/>
                <w:sz w:val="24"/>
                <w:szCs w:val="24"/>
              </w:rPr>
              <w:t>ч</w:t>
            </w:r>
            <w:r>
              <w:rPr>
                <w:rFonts w:ascii="Times New Roman" w:hAnsi="Times New Roman" w:cs="Times New Roman"/>
                <w:sz w:val="24"/>
                <w:szCs w:val="24"/>
              </w:rPr>
              <w:t>реждения</w:t>
            </w:r>
          </w:p>
        </w:tc>
        <w:tc>
          <w:tcPr>
            <w:tcW w:w="2805" w:type="dxa"/>
          </w:tcPr>
          <w:p w:rsidR="00383F49" w:rsidRPr="005B6ABD" w:rsidRDefault="00185298" w:rsidP="009319DC">
            <w:pPr>
              <w:widowControl w:val="0"/>
              <w:suppressAutoHyphens w:val="0"/>
              <w:autoSpaceDE w:val="0"/>
              <w:autoSpaceDN w:val="0"/>
              <w:adjustRightInd w:val="0"/>
              <w:spacing w:after="0"/>
              <w:rPr>
                <w:rFonts w:ascii="Times New Roman" w:hAnsi="Times New Roman" w:cs="Times New Roman"/>
                <w:sz w:val="24"/>
                <w:szCs w:val="24"/>
                <w:lang w:val="en-US"/>
              </w:rPr>
            </w:pPr>
            <w:hyperlink r:id="rId10" w:history="1">
              <w:r w:rsidR="0076160C" w:rsidRPr="005F1D19">
                <w:rPr>
                  <w:rStyle w:val="ad"/>
                  <w:rFonts w:ascii="Times New Roman" w:eastAsiaTheme="minorEastAsia" w:hAnsi="Times New Roman" w:cs="Times New Roman"/>
                  <w:bCs/>
                  <w:kern w:val="0"/>
                  <w:sz w:val="24"/>
                  <w:szCs w:val="24"/>
                  <w:lang w:eastAsia="ru-RU"/>
                </w:rPr>
                <w:t>http://sa</w:t>
              </w:r>
              <w:r w:rsidR="0076160C" w:rsidRPr="005F1D19">
                <w:rPr>
                  <w:rStyle w:val="ad"/>
                  <w:rFonts w:ascii="Times New Roman" w:eastAsiaTheme="minorEastAsia" w:hAnsi="Times New Roman" w:cs="Times New Roman"/>
                  <w:bCs/>
                  <w:kern w:val="0"/>
                  <w:sz w:val="24"/>
                  <w:szCs w:val="24"/>
                  <w:lang w:val="en-US" w:eastAsia="ru-RU"/>
                </w:rPr>
                <w:t>klovo</w:t>
              </w:r>
              <w:r w:rsidR="0076160C">
                <w:rPr>
                  <w:rStyle w:val="ad"/>
                  <w:rFonts w:ascii="Times New Roman" w:eastAsiaTheme="minorEastAsia" w:hAnsi="Times New Roman" w:cs="Times New Roman"/>
                  <w:bCs/>
                  <w:kern w:val="0"/>
                  <w:sz w:val="24"/>
                  <w:szCs w:val="24"/>
                  <w:lang w:eastAsia="ru-RU"/>
                </w:rPr>
                <w:t>27</w:t>
              </w:r>
              <w:r w:rsidR="0076160C" w:rsidRPr="0076160C">
                <w:rPr>
                  <w:rStyle w:val="ad"/>
                  <w:rFonts w:ascii="Times New Roman" w:eastAsiaTheme="minorEastAsia" w:hAnsi="Times New Roman" w:cs="Times New Roman"/>
                  <w:bCs/>
                  <w:kern w:val="0"/>
                  <w:sz w:val="24"/>
                  <w:szCs w:val="24"/>
                  <w:lang w:eastAsia="ru-RU"/>
                </w:rPr>
                <w:t>.</w:t>
              </w:r>
              <w:r w:rsidR="0076160C">
                <w:rPr>
                  <w:rStyle w:val="ad"/>
                  <w:rFonts w:ascii="Times New Roman" w:eastAsiaTheme="minorEastAsia" w:hAnsi="Times New Roman" w:cs="Times New Roman"/>
                  <w:bCs/>
                  <w:kern w:val="0"/>
                  <w:sz w:val="24"/>
                  <w:szCs w:val="24"/>
                  <w:lang w:eastAsia="ru-RU"/>
                </w:rPr>
                <w:t>02</w:t>
              </w:r>
              <w:r w:rsidR="0076160C">
                <w:rPr>
                  <w:rStyle w:val="ad"/>
                  <w:rFonts w:ascii="Times New Roman" w:eastAsiaTheme="minorEastAsia" w:hAnsi="Times New Roman" w:cs="Times New Roman"/>
                  <w:bCs/>
                  <w:kern w:val="0"/>
                  <w:sz w:val="24"/>
                  <w:szCs w:val="24"/>
                  <w:lang w:val="en-US" w:eastAsia="ru-RU"/>
                </w:rPr>
                <w:t>edu</w:t>
              </w:r>
              <w:r w:rsidR="0076160C" w:rsidRPr="005F1D19">
                <w:rPr>
                  <w:rStyle w:val="ad"/>
                  <w:rFonts w:ascii="Times New Roman" w:eastAsiaTheme="minorEastAsia" w:hAnsi="Times New Roman" w:cs="Times New Roman"/>
                  <w:bCs/>
                  <w:kern w:val="0"/>
                  <w:sz w:val="24"/>
                  <w:szCs w:val="24"/>
                  <w:lang w:eastAsia="ru-RU"/>
                </w:rPr>
                <w:t>.ru/</w:t>
              </w:r>
            </w:hyperlink>
            <w:r w:rsidR="0076160C" w:rsidRPr="009319DC">
              <w:rPr>
                <w:rFonts w:ascii="Times New Roman" w:eastAsiaTheme="minorEastAsia" w:hAnsi="Times New Roman" w:cs="Times New Roman"/>
                <w:bCs/>
                <w:color w:val="auto"/>
                <w:kern w:val="0"/>
                <w:sz w:val="24"/>
                <w:szCs w:val="24"/>
                <w:lang w:eastAsia="ru-RU"/>
              </w:rPr>
              <w:t>.</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 xml:space="preserve">доступа в библиотеку </w:t>
            </w:r>
          </w:p>
        </w:tc>
        <w:tc>
          <w:tcPr>
            <w:tcW w:w="2805"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Режим работы библиотеки:</w:t>
            </w:r>
          </w:p>
          <w:p w:rsidR="00383F49" w:rsidRDefault="00383F49" w:rsidP="005B6ABD">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с 8.00 до 1</w:t>
            </w:r>
            <w:r w:rsidR="005B6ABD" w:rsidRPr="00D77232">
              <w:rPr>
                <w:rFonts w:ascii="Times New Roman" w:hAnsi="Times New Roman" w:cs="Times New Roman"/>
                <w:sz w:val="24"/>
                <w:szCs w:val="24"/>
              </w:rPr>
              <w:t>5</w:t>
            </w:r>
            <w:r w:rsidRPr="00383F49">
              <w:rPr>
                <w:rFonts w:ascii="Times New Roman" w:hAnsi="Times New Roman" w:cs="Times New Roman"/>
                <w:sz w:val="24"/>
                <w:szCs w:val="24"/>
              </w:rPr>
              <w:t>.00</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к информационным ресурсам И</w:t>
            </w:r>
            <w:r w:rsidRPr="00383F49">
              <w:rPr>
                <w:rFonts w:ascii="Times New Roman" w:hAnsi="Times New Roman" w:cs="Times New Roman"/>
                <w:sz w:val="24"/>
                <w:szCs w:val="24"/>
              </w:rPr>
              <w:t>н</w:t>
            </w:r>
            <w:r w:rsidRPr="00383F49">
              <w:rPr>
                <w:rFonts w:ascii="Times New Roman" w:hAnsi="Times New Roman" w:cs="Times New Roman"/>
                <w:sz w:val="24"/>
                <w:szCs w:val="24"/>
              </w:rPr>
              <w:t>тернета</w:t>
            </w:r>
          </w:p>
        </w:tc>
        <w:tc>
          <w:tcPr>
            <w:tcW w:w="2805" w:type="dxa"/>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Кабинет информатики</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коллекциям медиа-ресурсов</w:t>
            </w:r>
            <w:r>
              <w:rPr>
                <w:rFonts w:ascii="Times New Roman" w:hAnsi="Times New Roman" w:cs="Times New Roman"/>
                <w:sz w:val="24"/>
                <w:szCs w:val="24"/>
              </w:rPr>
              <w:t xml:space="preserve"> на электронных носителях</w:t>
            </w:r>
          </w:p>
        </w:tc>
        <w:tc>
          <w:tcPr>
            <w:tcW w:w="2805" w:type="dxa"/>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Да </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создания и использования инфо</w:t>
            </w:r>
            <w:r w:rsidRPr="00383F49">
              <w:rPr>
                <w:rFonts w:ascii="Times New Roman" w:hAnsi="Times New Roman" w:cs="Times New Roman"/>
                <w:sz w:val="24"/>
                <w:szCs w:val="24"/>
              </w:rPr>
              <w:t>р</w:t>
            </w:r>
            <w:r w:rsidRPr="00383F49">
              <w:rPr>
                <w:rFonts w:ascii="Times New Roman" w:hAnsi="Times New Roman" w:cs="Times New Roman"/>
                <w:sz w:val="24"/>
                <w:szCs w:val="24"/>
              </w:rPr>
              <w:t xml:space="preserve">мации; </w:t>
            </w:r>
          </w:p>
        </w:tc>
        <w:tc>
          <w:tcPr>
            <w:tcW w:w="2805"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 xml:space="preserve">Да, </w:t>
            </w:r>
          </w:p>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бумажные носители, вэле</w:t>
            </w:r>
            <w:r w:rsidRPr="00383F49">
              <w:rPr>
                <w:rFonts w:ascii="Times New Roman" w:hAnsi="Times New Roman" w:cs="Times New Roman"/>
                <w:sz w:val="24"/>
                <w:szCs w:val="24"/>
              </w:rPr>
              <w:t>к</w:t>
            </w:r>
            <w:r w:rsidRPr="00383F49">
              <w:rPr>
                <w:rFonts w:ascii="Times New Roman" w:hAnsi="Times New Roman" w:cs="Times New Roman"/>
                <w:sz w:val="24"/>
                <w:szCs w:val="24"/>
              </w:rPr>
              <w:t>тронном виде</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получение информации разли</w:t>
            </w:r>
            <w:r w:rsidRPr="00383F49">
              <w:rPr>
                <w:rFonts w:ascii="Times New Roman" w:hAnsi="Times New Roman" w:cs="Times New Roman"/>
                <w:sz w:val="24"/>
                <w:szCs w:val="24"/>
              </w:rPr>
              <w:t>ч</w:t>
            </w:r>
            <w:r w:rsidRPr="00383F49">
              <w:rPr>
                <w:rFonts w:ascii="Times New Roman" w:hAnsi="Times New Roman" w:cs="Times New Roman"/>
                <w:sz w:val="24"/>
                <w:szCs w:val="24"/>
              </w:rPr>
              <w:t xml:space="preserve">ными способами </w:t>
            </w:r>
          </w:p>
        </w:tc>
        <w:tc>
          <w:tcPr>
            <w:tcW w:w="2805"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 xml:space="preserve">Да. </w:t>
            </w:r>
          </w:p>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Способы получения инфо</w:t>
            </w:r>
            <w:r w:rsidRPr="00383F49">
              <w:rPr>
                <w:rFonts w:ascii="Times New Roman" w:hAnsi="Times New Roman" w:cs="Times New Roman"/>
                <w:sz w:val="24"/>
                <w:szCs w:val="24"/>
              </w:rPr>
              <w:t>р</w:t>
            </w:r>
            <w:r w:rsidRPr="00383F49">
              <w:rPr>
                <w:rFonts w:ascii="Times New Roman" w:hAnsi="Times New Roman" w:cs="Times New Roman"/>
                <w:sz w:val="24"/>
                <w:szCs w:val="24"/>
              </w:rPr>
              <w:t>мации(на бумажных и эле</w:t>
            </w:r>
            <w:r w:rsidRPr="00383F49">
              <w:rPr>
                <w:rFonts w:ascii="Times New Roman" w:hAnsi="Times New Roman" w:cs="Times New Roman"/>
                <w:sz w:val="24"/>
                <w:szCs w:val="24"/>
              </w:rPr>
              <w:t>к</w:t>
            </w:r>
            <w:r w:rsidRPr="00383F49">
              <w:rPr>
                <w:rFonts w:ascii="Times New Roman" w:hAnsi="Times New Roman" w:cs="Times New Roman"/>
                <w:sz w:val="24"/>
                <w:szCs w:val="24"/>
              </w:rPr>
              <w:t>тронныхносителях)</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реализации индивидуальных обр</w:t>
            </w:r>
            <w:r w:rsidRPr="00383F49">
              <w:rPr>
                <w:rFonts w:ascii="Times New Roman" w:hAnsi="Times New Roman" w:cs="Times New Roman"/>
                <w:sz w:val="24"/>
                <w:szCs w:val="24"/>
              </w:rPr>
              <w:t>а</w:t>
            </w:r>
            <w:r w:rsidRPr="00383F49">
              <w:rPr>
                <w:rFonts w:ascii="Times New Roman" w:hAnsi="Times New Roman" w:cs="Times New Roman"/>
                <w:sz w:val="24"/>
                <w:szCs w:val="24"/>
              </w:rPr>
              <w:t>зовательныхпланов обучающихся;</w:t>
            </w:r>
          </w:p>
        </w:tc>
        <w:tc>
          <w:tcPr>
            <w:tcW w:w="2805"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Да</w:t>
            </w:r>
          </w:p>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включения обучающихся в пр</w:t>
            </w:r>
            <w:r w:rsidRPr="00383F49">
              <w:rPr>
                <w:rFonts w:ascii="Times New Roman" w:hAnsi="Times New Roman" w:cs="Times New Roman"/>
                <w:sz w:val="24"/>
                <w:szCs w:val="24"/>
              </w:rPr>
              <w:t>о</w:t>
            </w:r>
            <w:r w:rsidRPr="00383F49">
              <w:rPr>
                <w:rFonts w:ascii="Times New Roman" w:hAnsi="Times New Roman" w:cs="Times New Roman"/>
                <w:sz w:val="24"/>
                <w:szCs w:val="24"/>
              </w:rPr>
              <w:t xml:space="preserve">ектную </w:t>
            </w:r>
            <w:r>
              <w:rPr>
                <w:rFonts w:ascii="Times New Roman" w:hAnsi="Times New Roman" w:cs="Times New Roman"/>
                <w:sz w:val="24"/>
                <w:szCs w:val="24"/>
              </w:rPr>
              <w:t>деятельность</w:t>
            </w:r>
          </w:p>
        </w:tc>
        <w:tc>
          <w:tcPr>
            <w:tcW w:w="2805"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 xml:space="preserve">Да, </w:t>
            </w:r>
          </w:p>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ч</w:t>
            </w:r>
            <w:r w:rsidRPr="00383F49">
              <w:rPr>
                <w:rFonts w:ascii="Times New Roman" w:hAnsi="Times New Roman" w:cs="Times New Roman"/>
                <w:sz w:val="24"/>
                <w:szCs w:val="24"/>
              </w:rPr>
              <w:t>ерез работу кружков</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проведения экспериментов, н</w:t>
            </w:r>
            <w:r w:rsidRPr="00383F49">
              <w:rPr>
                <w:rFonts w:ascii="Times New Roman" w:hAnsi="Times New Roman" w:cs="Times New Roman"/>
                <w:sz w:val="24"/>
                <w:szCs w:val="24"/>
              </w:rPr>
              <w:t>а</w:t>
            </w:r>
            <w:r w:rsidRPr="00383F49">
              <w:rPr>
                <w:rFonts w:ascii="Times New Roman" w:hAnsi="Times New Roman" w:cs="Times New Roman"/>
                <w:sz w:val="24"/>
                <w:szCs w:val="24"/>
              </w:rPr>
              <w:t>блюдений (включая наблюдение микрообъектов);</w:t>
            </w:r>
          </w:p>
        </w:tc>
        <w:tc>
          <w:tcPr>
            <w:tcW w:w="2805"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 xml:space="preserve">Да, </w:t>
            </w:r>
          </w:p>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через работу кружков</w:t>
            </w:r>
          </w:p>
        </w:tc>
      </w:tr>
      <w:tr w:rsidR="00383F49" w:rsidTr="00383F49">
        <w:tc>
          <w:tcPr>
            <w:tcW w:w="2235" w:type="dxa"/>
            <w:vMerge/>
          </w:tcPr>
          <w:p w:rsidR="00383F49" w:rsidRDefault="00383F49" w:rsidP="009319DC">
            <w:pPr>
              <w:widowControl w:val="0"/>
              <w:suppressAutoHyphens w:val="0"/>
              <w:autoSpaceDE w:val="0"/>
              <w:autoSpaceDN w:val="0"/>
              <w:adjustRightInd w:val="0"/>
              <w:spacing w:after="0"/>
              <w:rPr>
                <w:rFonts w:ascii="Times New Roman" w:hAnsi="Times New Roman" w:cs="Times New Roman"/>
                <w:sz w:val="24"/>
                <w:szCs w:val="24"/>
              </w:rPr>
            </w:pPr>
          </w:p>
        </w:tc>
        <w:tc>
          <w:tcPr>
            <w:tcW w:w="4536"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планирования учебного процесса, фиксирования его реализациив ц</w:t>
            </w:r>
            <w:r w:rsidRPr="00383F49">
              <w:rPr>
                <w:rFonts w:ascii="Times New Roman" w:hAnsi="Times New Roman" w:cs="Times New Roman"/>
                <w:sz w:val="24"/>
                <w:szCs w:val="24"/>
              </w:rPr>
              <w:t>е</w:t>
            </w:r>
            <w:r w:rsidRPr="00383F49">
              <w:rPr>
                <w:rFonts w:ascii="Times New Roman" w:hAnsi="Times New Roman" w:cs="Times New Roman"/>
                <w:sz w:val="24"/>
                <w:szCs w:val="24"/>
              </w:rPr>
              <w:t>лом и отдельных этапов</w:t>
            </w:r>
          </w:p>
        </w:tc>
        <w:tc>
          <w:tcPr>
            <w:tcW w:w="2805" w:type="dxa"/>
          </w:tcPr>
          <w:p w:rsidR="00383F49" w:rsidRP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Обеспечено</w:t>
            </w:r>
          </w:p>
        </w:tc>
      </w:tr>
    </w:tbl>
    <w:p w:rsidR="00CD3E22" w:rsidRDefault="00CD3E22" w:rsidP="00383F49">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p>
    <w:p w:rsidR="00DA09CD" w:rsidRDefault="00383F49" w:rsidP="00383F49">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r w:rsidRPr="00383F49">
        <w:rPr>
          <w:rFonts w:ascii="Times New Roman" w:hAnsi="Times New Roman" w:cs="Times New Roman"/>
          <w:b/>
          <w:bCs/>
          <w:sz w:val="24"/>
          <w:szCs w:val="24"/>
        </w:rPr>
        <w:t>Информационно-образовательная среда:</w:t>
      </w:r>
    </w:p>
    <w:tbl>
      <w:tblPr>
        <w:tblStyle w:val="affa"/>
        <w:tblW w:w="9812" w:type="dxa"/>
        <w:tblLook w:val="04A0"/>
      </w:tblPr>
      <w:tblGrid>
        <w:gridCol w:w="2168"/>
        <w:gridCol w:w="3387"/>
        <w:gridCol w:w="4257"/>
      </w:tblGrid>
      <w:tr w:rsidR="00383F49" w:rsidTr="00CD3E22">
        <w:tc>
          <w:tcPr>
            <w:tcW w:w="5353" w:type="dxa"/>
            <w:gridSpan w:val="2"/>
          </w:tcPr>
          <w:p w:rsidR="00383F49" w:rsidRDefault="00383F49" w:rsidP="00383F49">
            <w:pPr>
              <w:widowControl w:val="0"/>
              <w:suppressAutoHyphens w:val="0"/>
              <w:autoSpaceDE w:val="0"/>
              <w:autoSpaceDN w:val="0"/>
              <w:adjustRightInd w:val="0"/>
              <w:spacing w:after="0"/>
              <w:jc w:val="center"/>
              <w:rPr>
                <w:rFonts w:ascii="Times New Roman" w:hAnsi="Times New Roman" w:cs="Times New Roman"/>
                <w:sz w:val="24"/>
                <w:szCs w:val="24"/>
              </w:rPr>
            </w:pPr>
            <w:r w:rsidRPr="009319DC">
              <w:rPr>
                <w:rFonts w:ascii="Times New Roman" w:hAnsi="Times New Roman" w:cs="Times New Roman"/>
                <w:b/>
                <w:bCs/>
                <w:i/>
                <w:iCs/>
                <w:sz w:val="24"/>
                <w:szCs w:val="24"/>
              </w:rPr>
              <w:t>Показатель</w:t>
            </w:r>
          </w:p>
        </w:tc>
        <w:tc>
          <w:tcPr>
            <w:tcW w:w="4459"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9319DC">
              <w:rPr>
                <w:rFonts w:ascii="Times New Roman" w:hAnsi="Times New Roman" w:cs="Times New Roman"/>
                <w:b/>
                <w:bCs/>
                <w:i/>
                <w:iCs/>
                <w:sz w:val="24"/>
                <w:szCs w:val="24"/>
              </w:rPr>
              <w:t>Фактический показатель</w:t>
            </w:r>
          </w:p>
        </w:tc>
      </w:tr>
      <w:tr w:rsidR="00383F49" w:rsidTr="00CD3E22">
        <w:tc>
          <w:tcPr>
            <w:tcW w:w="2192" w:type="dxa"/>
            <w:vMerge w:val="restart"/>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Требования ки</w:t>
            </w:r>
            <w:r w:rsidRPr="00383F49">
              <w:rPr>
                <w:rFonts w:ascii="Times New Roman" w:hAnsi="Times New Roman" w:cs="Times New Roman"/>
                <w:sz w:val="24"/>
                <w:szCs w:val="24"/>
              </w:rPr>
              <w:t>н</w:t>
            </w:r>
            <w:r w:rsidRPr="00383F49">
              <w:rPr>
                <w:rFonts w:ascii="Times New Roman" w:hAnsi="Times New Roman" w:cs="Times New Roman"/>
                <w:sz w:val="24"/>
                <w:szCs w:val="24"/>
              </w:rPr>
              <w:t>формационно-образовательной среде</w:t>
            </w:r>
          </w:p>
        </w:tc>
        <w:tc>
          <w:tcPr>
            <w:tcW w:w="3161"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r w:rsidRPr="00383F49">
              <w:rPr>
                <w:rFonts w:ascii="Times New Roman" w:hAnsi="Times New Roman" w:cs="Times New Roman"/>
                <w:sz w:val="24"/>
                <w:szCs w:val="24"/>
              </w:rPr>
              <w:t>Информационно-образовательная средаобраз</w:t>
            </w:r>
            <w:r w:rsidRPr="00383F49">
              <w:rPr>
                <w:rFonts w:ascii="Times New Roman" w:hAnsi="Times New Roman" w:cs="Times New Roman"/>
                <w:sz w:val="24"/>
                <w:szCs w:val="24"/>
              </w:rPr>
              <w:t>о</w:t>
            </w:r>
            <w:r w:rsidRPr="00383F49">
              <w:rPr>
                <w:rFonts w:ascii="Times New Roman" w:hAnsi="Times New Roman" w:cs="Times New Roman"/>
                <w:sz w:val="24"/>
                <w:szCs w:val="24"/>
              </w:rPr>
              <w:t>вательного учреждения обе</w:t>
            </w:r>
            <w:r w:rsidRPr="00383F49">
              <w:rPr>
                <w:rFonts w:ascii="Times New Roman" w:hAnsi="Times New Roman" w:cs="Times New Roman"/>
                <w:sz w:val="24"/>
                <w:szCs w:val="24"/>
              </w:rPr>
              <w:t>с</w:t>
            </w:r>
            <w:r w:rsidRPr="00383F49">
              <w:rPr>
                <w:rFonts w:ascii="Times New Roman" w:hAnsi="Times New Roman" w:cs="Times New Roman"/>
                <w:sz w:val="24"/>
                <w:szCs w:val="24"/>
              </w:rPr>
              <w:t>печивает:информационно-методическую поддержкуо</w:t>
            </w:r>
            <w:r w:rsidRPr="00383F49">
              <w:rPr>
                <w:rFonts w:ascii="Times New Roman" w:hAnsi="Times New Roman" w:cs="Times New Roman"/>
                <w:sz w:val="24"/>
                <w:szCs w:val="24"/>
              </w:rPr>
              <w:t>б</w:t>
            </w:r>
            <w:r w:rsidRPr="00383F49">
              <w:rPr>
                <w:rFonts w:ascii="Times New Roman" w:hAnsi="Times New Roman" w:cs="Times New Roman"/>
                <w:sz w:val="24"/>
                <w:szCs w:val="24"/>
              </w:rPr>
              <w:t>разовательного процесса и его ресурсногообеспечения;</w:t>
            </w:r>
          </w:p>
        </w:tc>
        <w:tc>
          <w:tcPr>
            <w:tcW w:w="4459" w:type="dxa"/>
          </w:tcPr>
          <w:p w:rsidR="00383F49" w:rsidRPr="00CD3E22" w:rsidRDefault="00383F49" w:rsidP="00383F49">
            <w:pPr>
              <w:suppressAutoHyphens w:val="0"/>
              <w:autoSpaceDE w:val="0"/>
              <w:autoSpaceDN w:val="0"/>
              <w:adjustRightInd w:val="0"/>
              <w:spacing w:after="0"/>
              <w:rPr>
                <w:rFonts w:ascii="Times New Roman" w:eastAsiaTheme="minorHAnsi" w:hAnsi="Times New Roman" w:cs="Times New Roman"/>
                <w:bCs/>
                <w:color w:val="000000"/>
                <w:kern w:val="0"/>
                <w:sz w:val="24"/>
                <w:szCs w:val="24"/>
              </w:rPr>
            </w:pPr>
            <w:r w:rsidRPr="00CD3E22">
              <w:rPr>
                <w:rFonts w:ascii="Times New Roman" w:eastAsiaTheme="minorHAnsi" w:hAnsi="Times New Roman" w:cs="Times New Roman"/>
                <w:bCs/>
                <w:color w:val="000000"/>
                <w:kern w:val="0"/>
                <w:sz w:val="24"/>
                <w:szCs w:val="24"/>
              </w:rPr>
              <w:t>Обеспечивает</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00"/>
                <w:kern w:val="0"/>
                <w:sz w:val="24"/>
                <w:szCs w:val="24"/>
              </w:rPr>
            </w:pPr>
            <w:r>
              <w:rPr>
                <w:rFonts w:ascii="Times New Roman" w:eastAsiaTheme="minorHAnsi" w:hAnsi="Times New Roman" w:cs="Times New Roman"/>
                <w:color w:val="000000"/>
                <w:kern w:val="0"/>
                <w:sz w:val="24"/>
                <w:szCs w:val="24"/>
              </w:rPr>
              <w:t>1) Через интернет-ресурсы:</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00"/>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Федеральный портал «Российско</w:t>
            </w:r>
            <w:r>
              <w:rPr>
                <w:rFonts w:ascii="Times New Roman" w:eastAsiaTheme="minorHAnsi" w:hAnsi="Times New Roman" w:cs="Times New Roman"/>
                <w:color w:val="000000"/>
                <w:kern w:val="0"/>
                <w:sz w:val="24"/>
                <w:szCs w:val="24"/>
              </w:rPr>
              <w:t>е</w:t>
            </w:r>
            <w:r>
              <w:rPr>
                <w:rFonts w:ascii="Times New Roman" w:eastAsiaTheme="minorHAnsi" w:hAnsi="Times New Roman" w:cs="Times New Roman"/>
                <w:color w:val="000000"/>
                <w:kern w:val="0"/>
                <w:sz w:val="24"/>
                <w:szCs w:val="24"/>
              </w:rPr>
              <w:t xml:space="preserve">образование» </w:t>
            </w:r>
            <w:r>
              <w:rPr>
                <w:rFonts w:ascii="Times New Roman" w:eastAsiaTheme="minorHAnsi" w:hAnsi="Times New Roman" w:cs="Times New Roman"/>
                <w:color w:val="0000FF"/>
                <w:kern w:val="0"/>
                <w:sz w:val="24"/>
                <w:szCs w:val="24"/>
              </w:rPr>
              <w:t xml:space="preserve">www.edu.ru </w:t>
            </w:r>
            <w:r>
              <w:rPr>
                <w:rFonts w:ascii="Times New Roman" w:eastAsiaTheme="minorHAnsi" w:hAnsi="Times New Roman" w:cs="Times New Roman"/>
                <w:color w:val="000000"/>
                <w:kern w:val="0"/>
                <w:sz w:val="24"/>
                <w:szCs w:val="24"/>
              </w:rPr>
              <w:t>,</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00"/>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Российский общеобразовательный портал</w:t>
            </w:r>
            <w:r>
              <w:rPr>
                <w:rFonts w:ascii="Times New Roman" w:eastAsiaTheme="minorHAnsi" w:hAnsi="Times New Roman" w:cs="Times New Roman"/>
                <w:color w:val="0000FF"/>
                <w:kern w:val="0"/>
                <w:sz w:val="24"/>
                <w:szCs w:val="24"/>
              </w:rPr>
              <w:t xml:space="preserve">www.school.edu.ru </w:t>
            </w:r>
            <w:r>
              <w:rPr>
                <w:rFonts w:ascii="Times New Roman" w:eastAsiaTheme="minorHAnsi" w:hAnsi="Times New Roman" w:cs="Times New Roman"/>
                <w:color w:val="000000"/>
                <w:kern w:val="0"/>
                <w:sz w:val="24"/>
                <w:szCs w:val="24"/>
              </w:rPr>
              <w:t>,</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00"/>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Единая Интернет-коллекция цифр</w:t>
            </w:r>
            <w:r>
              <w:rPr>
                <w:rFonts w:ascii="Times New Roman" w:eastAsiaTheme="minorHAnsi" w:hAnsi="Times New Roman" w:cs="Times New Roman"/>
                <w:color w:val="000000"/>
                <w:kern w:val="0"/>
                <w:sz w:val="24"/>
                <w:szCs w:val="24"/>
              </w:rPr>
              <w:t>о</w:t>
            </w:r>
            <w:r>
              <w:rPr>
                <w:rFonts w:ascii="Times New Roman" w:eastAsiaTheme="minorHAnsi" w:hAnsi="Times New Roman" w:cs="Times New Roman"/>
                <w:color w:val="000000"/>
                <w:kern w:val="0"/>
                <w:sz w:val="24"/>
                <w:szCs w:val="24"/>
              </w:rPr>
              <w:t xml:space="preserve">вых образовательныхресурсов (ЦОР) </w:t>
            </w:r>
            <w:r>
              <w:rPr>
                <w:rFonts w:ascii="Times New Roman" w:eastAsiaTheme="minorHAnsi" w:hAnsi="Times New Roman" w:cs="Times New Roman"/>
                <w:color w:val="0000FF"/>
                <w:kern w:val="0"/>
                <w:sz w:val="24"/>
                <w:szCs w:val="24"/>
              </w:rPr>
              <w:t xml:space="preserve">www.school-collection.edu.ru </w:t>
            </w:r>
            <w:r>
              <w:rPr>
                <w:rFonts w:ascii="Times New Roman" w:eastAsiaTheme="minorHAnsi" w:hAnsi="Times New Roman" w:cs="Times New Roman"/>
                <w:color w:val="000000"/>
                <w:kern w:val="0"/>
                <w:sz w:val="24"/>
                <w:szCs w:val="24"/>
              </w:rPr>
              <w:t>,</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FF"/>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 xml:space="preserve">Федеральный центр информационно-образовательныхресурсов </w:t>
            </w:r>
            <w:r>
              <w:rPr>
                <w:rFonts w:ascii="Times New Roman" w:eastAsiaTheme="minorHAnsi" w:hAnsi="Times New Roman" w:cs="Times New Roman"/>
                <w:color w:val="0000FF"/>
                <w:kern w:val="0"/>
                <w:sz w:val="24"/>
                <w:szCs w:val="24"/>
              </w:rPr>
              <w:t>http://fcior.edu.ru</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FF"/>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Федеральный институт педагогич</w:t>
            </w:r>
            <w:r>
              <w:rPr>
                <w:rFonts w:ascii="Times New Roman" w:eastAsiaTheme="minorHAnsi" w:hAnsi="Times New Roman" w:cs="Times New Roman"/>
                <w:color w:val="000000"/>
                <w:kern w:val="0"/>
                <w:sz w:val="24"/>
                <w:szCs w:val="24"/>
              </w:rPr>
              <w:t>е</w:t>
            </w:r>
            <w:r>
              <w:rPr>
                <w:rFonts w:ascii="Times New Roman" w:eastAsiaTheme="minorHAnsi" w:hAnsi="Times New Roman" w:cs="Times New Roman"/>
                <w:color w:val="000000"/>
                <w:kern w:val="0"/>
                <w:sz w:val="24"/>
                <w:szCs w:val="24"/>
              </w:rPr>
              <w:t xml:space="preserve">скихизмерений </w:t>
            </w:r>
            <w:r>
              <w:rPr>
                <w:rFonts w:ascii="Times New Roman" w:eastAsiaTheme="minorHAnsi" w:hAnsi="Times New Roman" w:cs="Times New Roman"/>
                <w:color w:val="0000FF"/>
                <w:kern w:val="0"/>
                <w:sz w:val="24"/>
                <w:szCs w:val="24"/>
              </w:rPr>
              <w:t>www.fipi.ru</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FF"/>
                <w:kern w:val="0"/>
                <w:sz w:val="24"/>
                <w:szCs w:val="24"/>
              </w:rPr>
            </w:pPr>
            <w:r>
              <w:rPr>
                <w:rFonts w:ascii="Symbol" w:eastAsiaTheme="minorHAnsi" w:hAnsi="Symbol" w:cs="Symbol"/>
                <w:color w:val="000000"/>
                <w:kern w:val="0"/>
                <w:sz w:val="24"/>
                <w:szCs w:val="24"/>
              </w:rPr>
              <w:t></w:t>
            </w:r>
            <w:r>
              <w:rPr>
                <w:rFonts w:ascii="Symbol" w:eastAsiaTheme="minorHAnsi" w:hAnsi="Symbol" w:cs="Symbol"/>
                <w:color w:val="000000"/>
                <w:kern w:val="0"/>
                <w:sz w:val="24"/>
                <w:szCs w:val="24"/>
              </w:rPr>
              <w:t></w:t>
            </w:r>
            <w:r>
              <w:rPr>
                <w:rFonts w:ascii="Times New Roman" w:eastAsiaTheme="minorHAnsi" w:hAnsi="Times New Roman" w:cs="Times New Roman"/>
                <w:color w:val="000000"/>
                <w:kern w:val="0"/>
                <w:sz w:val="24"/>
                <w:szCs w:val="24"/>
              </w:rPr>
              <w:t xml:space="preserve">Министерство образования и науки РФ </w:t>
            </w:r>
            <w:r>
              <w:rPr>
                <w:rFonts w:ascii="Times New Roman" w:eastAsiaTheme="minorHAnsi" w:hAnsi="Times New Roman" w:cs="Times New Roman"/>
                <w:color w:val="0000FF"/>
                <w:kern w:val="0"/>
                <w:sz w:val="24"/>
                <w:szCs w:val="24"/>
              </w:rPr>
              <w:t>www.mon.gov.ru</w:t>
            </w:r>
          </w:p>
          <w:p w:rsidR="00383F49" w:rsidRDefault="00383F49" w:rsidP="00383F49">
            <w:pPr>
              <w:suppressAutoHyphens w:val="0"/>
              <w:autoSpaceDE w:val="0"/>
              <w:autoSpaceDN w:val="0"/>
              <w:adjustRightInd w:val="0"/>
              <w:spacing w:after="0"/>
              <w:rPr>
                <w:rFonts w:ascii="Times New Roman" w:eastAsiaTheme="minorHAnsi" w:hAnsi="Times New Roman" w:cs="Times New Roman"/>
                <w:color w:val="000000"/>
                <w:kern w:val="0"/>
                <w:sz w:val="24"/>
                <w:szCs w:val="24"/>
              </w:rPr>
            </w:pPr>
            <w:r>
              <w:rPr>
                <w:rFonts w:ascii="Times New Roman" w:eastAsiaTheme="minorHAnsi" w:hAnsi="Times New Roman" w:cs="Times New Roman"/>
                <w:color w:val="000000"/>
                <w:kern w:val="0"/>
                <w:sz w:val="24"/>
                <w:szCs w:val="24"/>
              </w:rPr>
              <w:t>2) Через периодические издания:</w:t>
            </w:r>
          </w:p>
          <w:p w:rsidR="00383F49" w:rsidRDefault="00383F49" w:rsidP="00497732">
            <w:pPr>
              <w:suppressAutoHyphens w:val="0"/>
              <w:autoSpaceDE w:val="0"/>
              <w:autoSpaceDN w:val="0"/>
              <w:adjustRightInd w:val="0"/>
              <w:spacing w:after="0"/>
              <w:rPr>
                <w:rFonts w:ascii="Times New Roman" w:hAnsi="Times New Roman" w:cs="Times New Roman"/>
                <w:sz w:val="24"/>
                <w:szCs w:val="24"/>
              </w:rPr>
            </w:pPr>
            <w:r>
              <w:rPr>
                <w:rFonts w:ascii="Times New Roman" w:eastAsiaTheme="minorHAnsi" w:hAnsi="Times New Roman" w:cs="Times New Roman"/>
                <w:color w:val="000000"/>
                <w:kern w:val="0"/>
                <w:sz w:val="24"/>
                <w:szCs w:val="24"/>
              </w:rPr>
              <w:t>«Учительская газета», «Справочник руководителяобразовательного учре</w:t>
            </w:r>
            <w:r>
              <w:rPr>
                <w:rFonts w:ascii="Times New Roman" w:eastAsiaTheme="minorHAnsi" w:hAnsi="Times New Roman" w:cs="Times New Roman"/>
                <w:color w:val="000000"/>
                <w:kern w:val="0"/>
                <w:sz w:val="24"/>
                <w:szCs w:val="24"/>
              </w:rPr>
              <w:t>ж</w:t>
            </w:r>
            <w:r>
              <w:rPr>
                <w:rFonts w:ascii="Times New Roman" w:eastAsiaTheme="minorHAnsi" w:hAnsi="Times New Roman" w:cs="Times New Roman"/>
                <w:color w:val="000000"/>
                <w:kern w:val="0"/>
                <w:sz w:val="24"/>
                <w:szCs w:val="24"/>
              </w:rPr>
              <w:t>дения», «1 сентября»,</w:t>
            </w:r>
            <w:r w:rsidR="005B6ABD">
              <w:rPr>
                <w:rFonts w:ascii="Times New Roman" w:eastAsiaTheme="minorHAnsi" w:hAnsi="Times New Roman" w:cs="Times New Roman"/>
                <w:color w:val="000000"/>
                <w:kern w:val="0"/>
                <w:sz w:val="24"/>
                <w:szCs w:val="24"/>
              </w:rPr>
              <w:t xml:space="preserve">  «Педсовет», </w:t>
            </w:r>
            <w:r w:rsidR="005B6ABD">
              <w:rPr>
                <w:rFonts w:ascii="Times New Roman" w:eastAsiaTheme="minorHAnsi" w:hAnsi="Times New Roman" w:cs="Times New Roman"/>
                <w:color w:val="000000"/>
                <w:kern w:val="0"/>
                <w:sz w:val="24"/>
                <w:szCs w:val="24"/>
              </w:rPr>
              <w:lastRenderedPageBreak/>
              <w:t>«Детская энциклопедия»</w:t>
            </w:r>
            <w:r>
              <w:rPr>
                <w:rFonts w:ascii="Times New Roman" w:eastAsiaTheme="minorHAnsi" w:hAnsi="Times New Roman" w:cs="Times New Roman"/>
                <w:color w:val="000000"/>
                <w:kern w:val="0"/>
                <w:sz w:val="24"/>
                <w:szCs w:val="24"/>
              </w:rPr>
              <w:t xml:space="preserve"> журналы п</w:t>
            </w:r>
            <w:r>
              <w:rPr>
                <w:rFonts w:ascii="Times New Roman" w:eastAsiaTheme="minorHAnsi" w:hAnsi="Times New Roman" w:cs="Times New Roman"/>
                <w:color w:val="000000"/>
                <w:kern w:val="0"/>
                <w:sz w:val="24"/>
                <w:szCs w:val="24"/>
              </w:rPr>
              <w:t>о</w:t>
            </w:r>
            <w:r>
              <w:rPr>
                <w:rFonts w:ascii="Times New Roman" w:eastAsiaTheme="minorHAnsi" w:hAnsi="Times New Roman" w:cs="Times New Roman"/>
                <w:color w:val="000000"/>
                <w:kern w:val="0"/>
                <w:sz w:val="24"/>
                <w:szCs w:val="24"/>
              </w:rPr>
              <w:t>предметам «Математика в школе», «Информатика в школе» и др.</w:t>
            </w:r>
          </w:p>
        </w:tc>
      </w:tr>
      <w:tr w:rsidR="00383F49" w:rsidTr="00CD3E22">
        <w:tc>
          <w:tcPr>
            <w:tcW w:w="2192" w:type="dxa"/>
            <w:vMerge/>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383F49"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мониторинг и фиксация хода и</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результатов образовательного</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процесса;</w:t>
            </w:r>
          </w:p>
        </w:tc>
        <w:tc>
          <w:tcPr>
            <w:tcW w:w="4459" w:type="dxa"/>
          </w:tcPr>
          <w:p w:rsidR="00CD3E22" w:rsidRPr="00CD3E22" w:rsidRDefault="00CD3E22" w:rsidP="00CD3E22">
            <w:pPr>
              <w:widowControl w:val="0"/>
              <w:suppressAutoHyphens w:val="0"/>
              <w:autoSpaceDE w:val="0"/>
              <w:autoSpaceDN w:val="0"/>
              <w:adjustRightInd w:val="0"/>
              <w:spacing w:after="0"/>
              <w:jc w:val="center"/>
              <w:rPr>
                <w:rFonts w:ascii="Times New Roman" w:hAnsi="Times New Roman" w:cs="Times New Roman"/>
                <w:b/>
                <w:bCs/>
                <w:sz w:val="24"/>
                <w:szCs w:val="24"/>
              </w:rPr>
            </w:pPr>
            <w:r w:rsidRPr="00CD3E22">
              <w:rPr>
                <w:rFonts w:ascii="Times New Roman" w:hAnsi="Times New Roman" w:cs="Times New Roman"/>
                <w:b/>
                <w:bCs/>
                <w:sz w:val="24"/>
                <w:szCs w:val="24"/>
              </w:rPr>
              <w:t>Да</w:t>
            </w:r>
          </w:p>
          <w:p w:rsidR="00383F49" w:rsidRDefault="00CD3E22" w:rsidP="005B6ABD">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Электронные мониторинги: «Школ</w:t>
            </w:r>
            <w:r w:rsidRPr="00CD3E22">
              <w:rPr>
                <w:rFonts w:ascii="Times New Roman" w:hAnsi="Times New Roman" w:cs="Times New Roman"/>
                <w:sz w:val="24"/>
                <w:szCs w:val="24"/>
              </w:rPr>
              <w:t>ь</w:t>
            </w:r>
            <w:r w:rsidRPr="00CD3E22">
              <w:rPr>
                <w:rFonts w:ascii="Times New Roman" w:hAnsi="Times New Roman" w:cs="Times New Roman"/>
                <w:sz w:val="24"/>
                <w:szCs w:val="24"/>
              </w:rPr>
              <w:t>ный модуль», «Наша Новая</w:t>
            </w:r>
            <w:r w:rsidR="00C11553">
              <w:rPr>
                <w:rFonts w:ascii="Times New Roman" w:hAnsi="Times New Roman" w:cs="Times New Roman"/>
                <w:sz w:val="24"/>
                <w:szCs w:val="24"/>
              </w:rPr>
              <w:t xml:space="preserve"> </w:t>
            </w:r>
            <w:r w:rsidR="005B6ABD">
              <w:rPr>
                <w:rFonts w:ascii="Times New Roman" w:hAnsi="Times New Roman" w:cs="Times New Roman"/>
                <w:sz w:val="24"/>
                <w:szCs w:val="24"/>
              </w:rPr>
              <w:t xml:space="preserve">Школа», муниципальный  мониторинг </w:t>
            </w:r>
            <w:r w:rsidRPr="00CD3E22">
              <w:rPr>
                <w:rFonts w:ascii="Times New Roman" w:hAnsi="Times New Roman" w:cs="Times New Roman"/>
                <w:sz w:val="24"/>
                <w:szCs w:val="24"/>
              </w:rPr>
              <w:t>и др.</w:t>
            </w:r>
          </w:p>
        </w:tc>
      </w:tr>
      <w:tr w:rsidR="00383F49" w:rsidTr="00CD3E22">
        <w:tc>
          <w:tcPr>
            <w:tcW w:w="2192" w:type="dxa"/>
            <w:vMerge/>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383F49"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современные процедуры со</w:t>
            </w:r>
            <w:r w:rsidRPr="00CD3E22">
              <w:rPr>
                <w:rFonts w:ascii="Times New Roman" w:hAnsi="Times New Roman" w:cs="Times New Roman"/>
                <w:sz w:val="24"/>
                <w:szCs w:val="24"/>
              </w:rPr>
              <w:t>з</w:t>
            </w:r>
            <w:r w:rsidRPr="00CD3E22">
              <w:rPr>
                <w:rFonts w:ascii="Times New Roman" w:hAnsi="Times New Roman" w:cs="Times New Roman"/>
                <w:sz w:val="24"/>
                <w:szCs w:val="24"/>
              </w:rPr>
              <w:t>дания, поиска,</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сбора, анализа, обработки, хранения и</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пре</w:t>
            </w:r>
            <w:r w:rsidRPr="00CD3E22">
              <w:rPr>
                <w:rFonts w:ascii="Times New Roman" w:hAnsi="Times New Roman" w:cs="Times New Roman"/>
                <w:sz w:val="24"/>
                <w:szCs w:val="24"/>
              </w:rPr>
              <w:t>д</w:t>
            </w:r>
            <w:r w:rsidRPr="00CD3E22">
              <w:rPr>
                <w:rFonts w:ascii="Times New Roman" w:hAnsi="Times New Roman" w:cs="Times New Roman"/>
                <w:sz w:val="24"/>
                <w:szCs w:val="24"/>
              </w:rPr>
              <w:t>ставления информации;</w:t>
            </w:r>
          </w:p>
        </w:tc>
        <w:tc>
          <w:tcPr>
            <w:tcW w:w="4459" w:type="dxa"/>
          </w:tcPr>
          <w:p w:rsidR="00CD3E22" w:rsidRPr="00CD3E22" w:rsidRDefault="00CD3E22" w:rsidP="00CD3E22">
            <w:pPr>
              <w:widowControl w:val="0"/>
              <w:suppressAutoHyphens w:val="0"/>
              <w:autoSpaceDE w:val="0"/>
              <w:autoSpaceDN w:val="0"/>
              <w:adjustRightInd w:val="0"/>
              <w:spacing w:after="0"/>
              <w:jc w:val="center"/>
              <w:rPr>
                <w:rFonts w:ascii="Times New Roman" w:hAnsi="Times New Roman" w:cs="Times New Roman"/>
                <w:b/>
                <w:bCs/>
                <w:sz w:val="24"/>
                <w:szCs w:val="24"/>
              </w:rPr>
            </w:pPr>
            <w:r w:rsidRPr="00CD3E22">
              <w:rPr>
                <w:rFonts w:ascii="Times New Roman" w:hAnsi="Times New Roman" w:cs="Times New Roman"/>
                <w:b/>
                <w:bCs/>
                <w:sz w:val="24"/>
                <w:szCs w:val="24"/>
              </w:rPr>
              <w:t>Да</w:t>
            </w:r>
          </w:p>
          <w:p w:rsidR="00383F49"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Использование</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информационных р</w:t>
            </w:r>
            <w:r w:rsidRPr="00CD3E22">
              <w:rPr>
                <w:rFonts w:ascii="Times New Roman" w:hAnsi="Times New Roman" w:cs="Times New Roman"/>
                <w:sz w:val="24"/>
                <w:szCs w:val="24"/>
              </w:rPr>
              <w:t>е</w:t>
            </w:r>
            <w:r w:rsidRPr="00CD3E22">
              <w:rPr>
                <w:rFonts w:ascii="Times New Roman" w:hAnsi="Times New Roman" w:cs="Times New Roman"/>
                <w:sz w:val="24"/>
                <w:szCs w:val="24"/>
              </w:rPr>
              <w:t>сурсов школьных компьютеров.</w:t>
            </w:r>
          </w:p>
        </w:tc>
      </w:tr>
      <w:tr w:rsidR="00383F49" w:rsidTr="00CD3E22">
        <w:tc>
          <w:tcPr>
            <w:tcW w:w="2192" w:type="dxa"/>
            <w:vMerge/>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383F49"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д</w:t>
            </w:r>
            <w:r w:rsidRPr="00CD3E22">
              <w:rPr>
                <w:rFonts w:ascii="Times New Roman" w:hAnsi="Times New Roman" w:cs="Times New Roman"/>
                <w:sz w:val="24"/>
                <w:szCs w:val="24"/>
              </w:rPr>
              <w:t>истанционное взаимодейс</w:t>
            </w:r>
            <w:r w:rsidRPr="00CD3E22">
              <w:rPr>
                <w:rFonts w:ascii="Times New Roman" w:hAnsi="Times New Roman" w:cs="Times New Roman"/>
                <w:sz w:val="24"/>
                <w:szCs w:val="24"/>
              </w:rPr>
              <w:t>т</w:t>
            </w:r>
            <w:r w:rsidRPr="00CD3E22">
              <w:rPr>
                <w:rFonts w:ascii="Times New Roman" w:hAnsi="Times New Roman" w:cs="Times New Roman"/>
                <w:sz w:val="24"/>
                <w:szCs w:val="24"/>
              </w:rPr>
              <w:t>вие всех</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участников образов</w:t>
            </w:r>
            <w:r w:rsidRPr="00CD3E22">
              <w:rPr>
                <w:rFonts w:ascii="Times New Roman" w:hAnsi="Times New Roman" w:cs="Times New Roman"/>
                <w:sz w:val="24"/>
                <w:szCs w:val="24"/>
              </w:rPr>
              <w:t>а</w:t>
            </w:r>
            <w:r w:rsidRPr="00CD3E22">
              <w:rPr>
                <w:rFonts w:ascii="Times New Roman" w:hAnsi="Times New Roman" w:cs="Times New Roman"/>
                <w:sz w:val="24"/>
                <w:szCs w:val="24"/>
              </w:rPr>
              <w:t>тельного</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процесса:</w:t>
            </w:r>
          </w:p>
        </w:tc>
        <w:tc>
          <w:tcPr>
            <w:tcW w:w="4459" w:type="dxa"/>
          </w:tcPr>
          <w:p w:rsidR="00383F49" w:rsidRDefault="00383F49" w:rsidP="00383F49">
            <w:pPr>
              <w:widowControl w:val="0"/>
              <w:suppressAutoHyphens w:val="0"/>
              <w:autoSpaceDE w:val="0"/>
              <w:autoSpaceDN w:val="0"/>
              <w:adjustRightInd w:val="0"/>
              <w:spacing w:after="0"/>
              <w:rPr>
                <w:rFonts w:ascii="Times New Roman" w:hAnsi="Times New Roman" w:cs="Times New Roman"/>
                <w:sz w:val="24"/>
                <w:szCs w:val="24"/>
              </w:rPr>
            </w:pPr>
          </w:p>
        </w:tc>
      </w:tr>
      <w:tr w:rsidR="00CD3E22" w:rsidTr="00CD3E22">
        <w:tc>
          <w:tcPr>
            <w:tcW w:w="2192" w:type="dxa"/>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а) обучающихся, их родителей (законных</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представителей);</w:t>
            </w:r>
          </w:p>
        </w:tc>
        <w:tc>
          <w:tcPr>
            <w:tcW w:w="4459" w:type="dxa"/>
          </w:tcPr>
          <w:p w:rsidR="00CD3E22" w:rsidRP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Сайт образовательной организации</w:t>
            </w:r>
          </w:p>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r>
      <w:tr w:rsidR="00CD3E22" w:rsidTr="00497732">
        <w:trPr>
          <w:trHeight w:val="585"/>
        </w:trPr>
        <w:tc>
          <w:tcPr>
            <w:tcW w:w="2192" w:type="dxa"/>
            <w:vMerge w:val="restart"/>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Default="00497732" w:rsidP="00497732">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б) педагогических работников</w:t>
            </w:r>
          </w:p>
        </w:tc>
        <w:tc>
          <w:tcPr>
            <w:tcW w:w="4459" w:type="dxa"/>
          </w:tcPr>
          <w:p w:rsidR="00CD3E22" w:rsidRDefault="00497732" w:rsidP="00383F49">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Сайт образовательной организации Электронный документооборот</w:t>
            </w:r>
          </w:p>
        </w:tc>
      </w:tr>
      <w:tr w:rsidR="00CD3E22" w:rsidTr="00CD3E22">
        <w:trPr>
          <w:trHeight w:val="565"/>
        </w:trPr>
        <w:tc>
          <w:tcPr>
            <w:tcW w:w="2192" w:type="dxa"/>
            <w:vMerge/>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Pr="00CD3E22" w:rsidRDefault="00CD3E22" w:rsidP="00CD3E22">
            <w:pPr>
              <w:widowControl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 xml:space="preserve">в) органов управления в сфере образования </w:t>
            </w:r>
          </w:p>
        </w:tc>
        <w:tc>
          <w:tcPr>
            <w:tcW w:w="4459" w:type="dxa"/>
          </w:tcPr>
          <w:p w:rsidR="00CD3E22" w:rsidRDefault="00497732" w:rsidP="00383F49">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Электронный документооборот</w:t>
            </w:r>
          </w:p>
        </w:tc>
      </w:tr>
      <w:tr w:rsidR="00CD3E22" w:rsidTr="00CD3E22">
        <w:trPr>
          <w:trHeight w:val="297"/>
        </w:trPr>
        <w:tc>
          <w:tcPr>
            <w:tcW w:w="2192" w:type="dxa"/>
            <w:vMerge/>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Pr="00CD3E22" w:rsidRDefault="00CD3E22" w:rsidP="00CD3E22">
            <w:pPr>
              <w:widowControl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 xml:space="preserve">г) общественности </w:t>
            </w:r>
          </w:p>
        </w:tc>
        <w:tc>
          <w:tcPr>
            <w:tcW w:w="4459" w:type="dxa"/>
          </w:tcPr>
          <w:p w:rsidR="00CD3E22" w:rsidRPr="00CD3E22" w:rsidRDefault="00CD3E22" w:rsidP="00383F49">
            <w:pPr>
              <w:widowControl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Сайт образовательной организации</w:t>
            </w:r>
          </w:p>
        </w:tc>
      </w:tr>
      <w:tr w:rsidR="00CD3E22" w:rsidTr="00CD3E22">
        <w:trPr>
          <w:trHeight w:val="744"/>
        </w:trPr>
        <w:tc>
          <w:tcPr>
            <w:tcW w:w="2192" w:type="dxa"/>
            <w:vMerge/>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P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д) учреждений дополнител</w:t>
            </w:r>
            <w:r w:rsidRPr="00CD3E22">
              <w:rPr>
                <w:rFonts w:ascii="Times New Roman" w:hAnsi="Times New Roman" w:cs="Times New Roman"/>
                <w:sz w:val="24"/>
                <w:szCs w:val="24"/>
              </w:rPr>
              <w:t>ь</w:t>
            </w:r>
            <w:r w:rsidRPr="00CD3E22">
              <w:rPr>
                <w:rFonts w:ascii="Times New Roman" w:hAnsi="Times New Roman" w:cs="Times New Roman"/>
                <w:sz w:val="24"/>
                <w:szCs w:val="24"/>
              </w:rPr>
              <w:t>ного образования</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обучающи</w:t>
            </w:r>
            <w:r w:rsidRPr="00CD3E22">
              <w:rPr>
                <w:rFonts w:ascii="Times New Roman" w:hAnsi="Times New Roman" w:cs="Times New Roman"/>
                <w:sz w:val="24"/>
                <w:szCs w:val="24"/>
              </w:rPr>
              <w:t>х</w:t>
            </w:r>
            <w:r w:rsidRPr="00CD3E22">
              <w:rPr>
                <w:rFonts w:ascii="Times New Roman" w:hAnsi="Times New Roman" w:cs="Times New Roman"/>
                <w:sz w:val="24"/>
                <w:szCs w:val="24"/>
              </w:rPr>
              <w:t>ся</w:t>
            </w:r>
          </w:p>
        </w:tc>
        <w:tc>
          <w:tcPr>
            <w:tcW w:w="4459" w:type="dxa"/>
          </w:tcPr>
          <w:p w:rsidR="00CD3E22" w:rsidRP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Сайт образовательной организации</w:t>
            </w:r>
          </w:p>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r>
      <w:tr w:rsidR="00CD3E22" w:rsidTr="00CD3E22">
        <w:tc>
          <w:tcPr>
            <w:tcW w:w="2192" w:type="dxa"/>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 % педагогических, руков</w:t>
            </w:r>
            <w:r w:rsidRPr="00CD3E22">
              <w:rPr>
                <w:rFonts w:ascii="Times New Roman" w:hAnsi="Times New Roman" w:cs="Times New Roman"/>
                <w:sz w:val="24"/>
                <w:szCs w:val="24"/>
              </w:rPr>
              <w:t>о</w:t>
            </w:r>
            <w:r w:rsidRPr="00CD3E22">
              <w:rPr>
                <w:rFonts w:ascii="Times New Roman" w:hAnsi="Times New Roman" w:cs="Times New Roman"/>
                <w:sz w:val="24"/>
                <w:szCs w:val="24"/>
              </w:rPr>
              <w:t>дящих работников</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образов</w:t>
            </w:r>
            <w:r w:rsidRPr="00CD3E22">
              <w:rPr>
                <w:rFonts w:ascii="Times New Roman" w:hAnsi="Times New Roman" w:cs="Times New Roman"/>
                <w:sz w:val="24"/>
                <w:szCs w:val="24"/>
              </w:rPr>
              <w:t>а</w:t>
            </w:r>
            <w:r w:rsidRPr="00CD3E22">
              <w:rPr>
                <w:rFonts w:ascii="Times New Roman" w:hAnsi="Times New Roman" w:cs="Times New Roman"/>
                <w:sz w:val="24"/>
                <w:szCs w:val="24"/>
              </w:rPr>
              <w:t>тельного учреждения комп</w:t>
            </w:r>
            <w:r w:rsidRPr="00CD3E22">
              <w:rPr>
                <w:rFonts w:ascii="Times New Roman" w:hAnsi="Times New Roman" w:cs="Times New Roman"/>
                <w:sz w:val="24"/>
                <w:szCs w:val="24"/>
              </w:rPr>
              <w:t>е</w:t>
            </w:r>
            <w:r w:rsidRPr="00CD3E22">
              <w:rPr>
                <w:rFonts w:ascii="Times New Roman" w:hAnsi="Times New Roman" w:cs="Times New Roman"/>
                <w:sz w:val="24"/>
                <w:szCs w:val="24"/>
              </w:rPr>
              <w:t>тентных в</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решении профе</w:t>
            </w:r>
            <w:r w:rsidRPr="00CD3E22">
              <w:rPr>
                <w:rFonts w:ascii="Times New Roman" w:hAnsi="Times New Roman" w:cs="Times New Roman"/>
                <w:sz w:val="24"/>
                <w:szCs w:val="24"/>
              </w:rPr>
              <w:t>с</w:t>
            </w:r>
            <w:r w:rsidRPr="00CD3E22">
              <w:rPr>
                <w:rFonts w:ascii="Times New Roman" w:hAnsi="Times New Roman" w:cs="Times New Roman"/>
                <w:sz w:val="24"/>
                <w:szCs w:val="24"/>
              </w:rPr>
              <w:t>сиональных задач с</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примен</w:t>
            </w:r>
            <w:r w:rsidRPr="00CD3E22">
              <w:rPr>
                <w:rFonts w:ascii="Times New Roman" w:hAnsi="Times New Roman" w:cs="Times New Roman"/>
                <w:sz w:val="24"/>
                <w:szCs w:val="24"/>
              </w:rPr>
              <w:t>е</w:t>
            </w:r>
            <w:r w:rsidRPr="00CD3E22">
              <w:rPr>
                <w:rFonts w:ascii="Times New Roman" w:hAnsi="Times New Roman" w:cs="Times New Roman"/>
                <w:sz w:val="24"/>
                <w:szCs w:val="24"/>
              </w:rPr>
              <w:t>нием ИКТ;</w:t>
            </w:r>
          </w:p>
        </w:tc>
        <w:tc>
          <w:tcPr>
            <w:tcW w:w="4459" w:type="dxa"/>
          </w:tcPr>
          <w:p w:rsidR="00CD3E22" w:rsidRP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100%</w:t>
            </w:r>
          </w:p>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r>
      <w:tr w:rsidR="00CD3E22" w:rsidTr="00CD3E22">
        <w:tc>
          <w:tcPr>
            <w:tcW w:w="2192" w:type="dxa"/>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p>
        </w:tc>
        <w:tc>
          <w:tcPr>
            <w:tcW w:w="3161" w:type="dxa"/>
          </w:tcPr>
          <w:p w:rsidR="00CD3E22" w:rsidRDefault="00CD3E22" w:rsidP="00CD3E22">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 обеспечена поддержка пр</w:t>
            </w:r>
            <w:r w:rsidRPr="00CD3E22">
              <w:rPr>
                <w:rFonts w:ascii="Times New Roman" w:hAnsi="Times New Roman" w:cs="Times New Roman"/>
                <w:sz w:val="24"/>
                <w:szCs w:val="24"/>
              </w:rPr>
              <w:t>и</w:t>
            </w:r>
            <w:r w:rsidRPr="00CD3E22">
              <w:rPr>
                <w:rFonts w:ascii="Times New Roman" w:hAnsi="Times New Roman" w:cs="Times New Roman"/>
                <w:sz w:val="24"/>
                <w:szCs w:val="24"/>
              </w:rPr>
              <w:t xml:space="preserve">менения ИКТ </w:t>
            </w:r>
          </w:p>
        </w:tc>
        <w:tc>
          <w:tcPr>
            <w:tcW w:w="4459" w:type="dxa"/>
          </w:tcPr>
          <w:p w:rsidR="00CD3E22" w:rsidRDefault="00CD3E22" w:rsidP="00383F49">
            <w:pPr>
              <w:widowControl w:val="0"/>
              <w:suppressAutoHyphens w:val="0"/>
              <w:autoSpaceDE w:val="0"/>
              <w:autoSpaceDN w:val="0"/>
              <w:adjustRightInd w:val="0"/>
              <w:spacing w:after="0"/>
              <w:rPr>
                <w:rFonts w:ascii="Times New Roman" w:hAnsi="Times New Roman" w:cs="Times New Roman"/>
                <w:sz w:val="24"/>
                <w:szCs w:val="24"/>
              </w:rPr>
            </w:pPr>
            <w:r w:rsidRPr="00CD3E22">
              <w:rPr>
                <w:rFonts w:ascii="Times New Roman" w:hAnsi="Times New Roman" w:cs="Times New Roman"/>
                <w:sz w:val="24"/>
                <w:szCs w:val="24"/>
              </w:rPr>
              <w:t>Обеспечена</w:t>
            </w:r>
          </w:p>
        </w:tc>
      </w:tr>
    </w:tbl>
    <w:p w:rsidR="00CD3E22" w:rsidRPr="00CD3E22" w:rsidRDefault="00CD3E22" w:rsidP="00CD3E22">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r w:rsidRPr="00CD3E22">
        <w:rPr>
          <w:rFonts w:ascii="Times New Roman" w:hAnsi="Times New Roman" w:cs="Times New Roman"/>
          <w:b/>
          <w:bCs/>
          <w:sz w:val="24"/>
          <w:szCs w:val="24"/>
        </w:rPr>
        <w:t>Технические средства обучения</w:t>
      </w:r>
    </w:p>
    <w:p w:rsidR="00CD3E22" w:rsidRPr="00CD3E22" w:rsidRDefault="00CD3E22" w:rsidP="00CD3E22">
      <w:pPr>
        <w:widowControl w:val="0"/>
        <w:suppressAutoHyphens w:val="0"/>
        <w:autoSpaceDE w:val="0"/>
        <w:autoSpaceDN w:val="0"/>
        <w:adjustRightInd w:val="0"/>
        <w:spacing w:after="0" w:line="240" w:lineRule="auto"/>
        <w:ind w:firstLine="851"/>
        <w:rPr>
          <w:rFonts w:ascii="Times New Roman" w:hAnsi="Times New Roman" w:cs="Times New Roman"/>
          <w:sz w:val="24"/>
          <w:szCs w:val="24"/>
        </w:rPr>
      </w:pPr>
      <w:r w:rsidRPr="00CD3E22">
        <w:rPr>
          <w:rFonts w:ascii="Times New Roman" w:hAnsi="Times New Roman" w:cs="Times New Roman"/>
          <w:sz w:val="24"/>
          <w:szCs w:val="24"/>
        </w:rPr>
        <w:t>Технические средства обучения дают возможность удовлетворить особые образ</w:t>
      </w:r>
      <w:r w:rsidRPr="00CD3E22">
        <w:rPr>
          <w:rFonts w:ascii="Times New Roman" w:hAnsi="Times New Roman" w:cs="Times New Roman"/>
          <w:sz w:val="24"/>
          <w:szCs w:val="24"/>
        </w:rPr>
        <w:t>о</w:t>
      </w:r>
      <w:r w:rsidRPr="00CD3E22">
        <w:rPr>
          <w:rFonts w:ascii="Times New Roman" w:hAnsi="Times New Roman" w:cs="Times New Roman"/>
          <w:sz w:val="24"/>
          <w:szCs w:val="24"/>
        </w:rPr>
        <w:t>вательные потребности обучающихся с ЗПР, способствуют</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мотивации учебной деятельн</w:t>
      </w:r>
      <w:r w:rsidRPr="00CD3E22">
        <w:rPr>
          <w:rFonts w:ascii="Times New Roman" w:hAnsi="Times New Roman" w:cs="Times New Roman"/>
          <w:sz w:val="24"/>
          <w:szCs w:val="24"/>
        </w:rPr>
        <w:t>о</w:t>
      </w:r>
      <w:r w:rsidRPr="00CD3E22">
        <w:rPr>
          <w:rFonts w:ascii="Times New Roman" w:hAnsi="Times New Roman" w:cs="Times New Roman"/>
          <w:sz w:val="24"/>
          <w:szCs w:val="24"/>
        </w:rPr>
        <w:t>сти, развивает познавательную активность обучающихся.</w:t>
      </w:r>
    </w:p>
    <w:p w:rsidR="00CD3E22" w:rsidRPr="00CD3E22" w:rsidRDefault="00CD3E22" w:rsidP="00CD3E22">
      <w:pPr>
        <w:widowControl w:val="0"/>
        <w:suppressAutoHyphens w:val="0"/>
        <w:autoSpaceDE w:val="0"/>
        <w:autoSpaceDN w:val="0"/>
        <w:adjustRightInd w:val="0"/>
        <w:spacing w:after="0" w:line="240" w:lineRule="auto"/>
        <w:ind w:firstLine="851"/>
        <w:rPr>
          <w:rFonts w:ascii="Times New Roman" w:hAnsi="Times New Roman" w:cs="Times New Roman"/>
          <w:sz w:val="24"/>
          <w:szCs w:val="24"/>
        </w:rPr>
      </w:pPr>
      <w:r w:rsidRPr="00CD3E22">
        <w:rPr>
          <w:rFonts w:ascii="Times New Roman" w:hAnsi="Times New Roman" w:cs="Times New Roman"/>
          <w:sz w:val="24"/>
          <w:szCs w:val="24"/>
        </w:rPr>
        <w:t>Образовательное учреждение располагает информационной базой, обеспечива</w:t>
      </w:r>
      <w:r w:rsidRPr="00CD3E22">
        <w:rPr>
          <w:rFonts w:ascii="Times New Roman" w:hAnsi="Times New Roman" w:cs="Times New Roman"/>
          <w:sz w:val="24"/>
          <w:szCs w:val="24"/>
        </w:rPr>
        <w:t>ю</w:t>
      </w:r>
      <w:r w:rsidRPr="00CD3E22">
        <w:rPr>
          <w:rFonts w:ascii="Times New Roman" w:hAnsi="Times New Roman" w:cs="Times New Roman"/>
          <w:sz w:val="24"/>
          <w:szCs w:val="24"/>
        </w:rPr>
        <w:t>щей организацию различных видов деятельности</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обучающихся с информацией, в том чи</w:t>
      </w:r>
      <w:r w:rsidRPr="00CD3E22">
        <w:rPr>
          <w:rFonts w:ascii="Times New Roman" w:hAnsi="Times New Roman" w:cs="Times New Roman"/>
          <w:sz w:val="24"/>
          <w:szCs w:val="24"/>
        </w:rPr>
        <w:t>с</w:t>
      </w:r>
      <w:r w:rsidRPr="00CD3E22">
        <w:rPr>
          <w:rFonts w:ascii="Times New Roman" w:hAnsi="Times New Roman" w:cs="Times New Roman"/>
          <w:sz w:val="24"/>
          <w:szCs w:val="24"/>
        </w:rPr>
        <w:t>ле и в сети Интернет, соответствующей Санитарно-эпидемиологическим и противопожа</w:t>
      </w:r>
      <w:r w:rsidRPr="00CD3E22">
        <w:rPr>
          <w:rFonts w:ascii="Times New Roman" w:hAnsi="Times New Roman" w:cs="Times New Roman"/>
          <w:sz w:val="24"/>
          <w:szCs w:val="24"/>
        </w:rPr>
        <w:t>р</w:t>
      </w:r>
      <w:r w:rsidRPr="00CD3E22">
        <w:rPr>
          <w:rFonts w:ascii="Times New Roman" w:hAnsi="Times New Roman" w:cs="Times New Roman"/>
          <w:sz w:val="24"/>
          <w:szCs w:val="24"/>
        </w:rPr>
        <w:t>ным</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правилам и нормам.</w:t>
      </w:r>
    </w:p>
    <w:p w:rsidR="00CD3E22" w:rsidRPr="00CD3E22" w:rsidRDefault="00CD3E22" w:rsidP="00CD3E22">
      <w:pPr>
        <w:widowControl w:val="0"/>
        <w:suppressAutoHyphens w:val="0"/>
        <w:autoSpaceDE w:val="0"/>
        <w:autoSpaceDN w:val="0"/>
        <w:adjustRightInd w:val="0"/>
        <w:spacing w:after="0" w:line="240" w:lineRule="auto"/>
        <w:ind w:firstLine="851"/>
        <w:rPr>
          <w:rFonts w:ascii="Times New Roman" w:hAnsi="Times New Roman" w:cs="Times New Roman"/>
          <w:sz w:val="24"/>
          <w:szCs w:val="24"/>
        </w:rPr>
      </w:pPr>
      <w:r w:rsidRPr="00CD3E22">
        <w:rPr>
          <w:rFonts w:ascii="Times New Roman" w:hAnsi="Times New Roman" w:cs="Times New Roman"/>
          <w:sz w:val="24"/>
          <w:szCs w:val="24"/>
        </w:rPr>
        <w:t>Учебные кабинеты оснащены необходимым оборудованием, интерактивными средствами и др.</w:t>
      </w:r>
    </w:p>
    <w:p w:rsidR="00383F49" w:rsidRPr="00383F49" w:rsidRDefault="00CD3E22" w:rsidP="00CD3E22">
      <w:pPr>
        <w:widowControl w:val="0"/>
        <w:suppressAutoHyphens w:val="0"/>
        <w:autoSpaceDE w:val="0"/>
        <w:autoSpaceDN w:val="0"/>
        <w:adjustRightInd w:val="0"/>
        <w:spacing w:after="0" w:line="240" w:lineRule="auto"/>
        <w:ind w:firstLine="851"/>
        <w:rPr>
          <w:rFonts w:ascii="Times New Roman" w:hAnsi="Times New Roman" w:cs="Times New Roman"/>
          <w:sz w:val="24"/>
          <w:szCs w:val="24"/>
        </w:rPr>
      </w:pPr>
      <w:r w:rsidRPr="00CD3E22">
        <w:rPr>
          <w:rFonts w:ascii="Times New Roman" w:hAnsi="Times New Roman" w:cs="Times New Roman"/>
          <w:sz w:val="24"/>
          <w:szCs w:val="24"/>
        </w:rPr>
        <w:t>Для организации учебно-воспитательного, коррекционного, лечебно-профилактического процессов, а также для реализации</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 xml:space="preserve">дополнительного образования в образовательном учреждении оборудованы: </w:t>
      </w:r>
      <w:r w:rsidR="000C788B">
        <w:rPr>
          <w:rFonts w:ascii="Times New Roman" w:hAnsi="Times New Roman" w:cs="Times New Roman"/>
          <w:sz w:val="24"/>
          <w:szCs w:val="24"/>
        </w:rPr>
        <w:t>4</w:t>
      </w:r>
      <w:r w:rsidRPr="00CD3E22">
        <w:rPr>
          <w:rFonts w:ascii="Times New Roman" w:hAnsi="Times New Roman" w:cs="Times New Roman"/>
          <w:sz w:val="24"/>
          <w:szCs w:val="24"/>
        </w:rPr>
        <w:t xml:space="preserve"> учебны</w:t>
      </w:r>
      <w:r>
        <w:rPr>
          <w:rFonts w:ascii="Times New Roman" w:hAnsi="Times New Roman" w:cs="Times New Roman"/>
          <w:sz w:val="24"/>
          <w:szCs w:val="24"/>
        </w:rPr>
        <w:t>х</w:t>
      </w:r>
      <w:r w:rsidRPr="00CD3E22">
        <w:rPr>
          <w:rFonts w:ascii="Times New Roman" w:hAnsi="Times New Roman" w:cs="Times New Roman"/>
          <w:sz w:val="24"/>
          <w:szCs w:val="24"/>
        </w:rPr>
        <w:t xml:space="preserve"> кабинет</w:t>
      </w:r>
      <w:r w:rsidR="000C788B">
        <w:rPr>
          <w:rFonts w:ascii="Times New Roman" w:hAnsi="Times New Roman" w:cs="Times New Roman"/>
          <w:sz w:val="24"/>
          <w:szCs w:val="24"/>
        </w:rPr>
        <w:t>а</w:t>
      </w:r>
      <w:r w:rsidRPr="00CD3E22">
        <w:rPr>
          <w:rFonts w:ascii="Times New Roman" w:hAnsi="Times New Roman" w:cs="Times New Roman"/>
          <w:sz w:val="24"/>
          <w:szCs w:val="24"/>
        </w:rPr>
        <w:t xml:space="preserve">, </w:t>
      </w:r>
      <w:r>
        <w:rPr>
          <w:rFonts w:ascii="Times New Roman" w:hAnsi="Times New Roman" w:cs="Times New Roman"/>
          <w:sz w:val="24"/>
          <w:szCs w:val="24"/>
        </w:rPr>
        <w:t>и все</w:t>
      </w:r>
      <w:r w:rsidRPr="00CD3E22">
        <w:rPr>
          <w:rFonts w:ascii="Times New Roman" w:hAnsi="Times New Roman" w:cs="Times New Roman"/>
          <w:sz w:val="24"/>
          <w:szCs w:val="24"/>
        </w:rPr>
        <w:t xml:space="preserve"> оснащены совр</w:t>
      </w:r>
      <w:r w:rsidRPr="00CD3E22">
        <w:rPr>
          <w:rFonts w:ascii="Times New Roman" w:hAnsi="Times New Roman" w:cs="Times New Roman"/>
          <w:sz w:val="24"/>
          <w:szCs w:val="24"/>
        </w:rPr>
        <w:t>е</w:t>
      </w:r>
      <w:r w:rsidRPr="00CD3E22">
        <w:rPr>
          <w:rFonts w:ascii="Times New Roman" w:hAnsi="Times New Roman" w:cs="Times New Roman"/>
          <w:sz w:val="24"/>
          <w:szCs w:val="24"/>
        </w:rPr>
        <w:t>менной</w:t>
      </w:r>
      <w:r w:rsidR="00C11553">
        <w:rPr>
          <w:rFonts w:ascii="Times New Roman" w:hAnsi="Times New Roman" w:cs="Times New Roman"/>
          <w:sz w:val="24"/>
          <w:szCs w:val="24"/>
        </w:rPr>
        <w:t xml:space="preserve"> </w:t>
      </w:r>
      <w:r w:rsidRPr="00CD3E22">
        <w:rPr>
          <w:rFonts w:ascii="Times New Roman" w:hAnsi="Times New Roman" w:cs="Times New Roman"/>
          <w:sz w:val="24"/>
          <w:szCs w:val="24"/>
        </w:rPr>
        <w:t>компьютерной техникой; один стационарный компьютерный класс; библиоте</w:t>
      </w:r>
      <w:r w:rsidR="000C788B">
        <w:rPr>
          <w:rFonts w:ascii="Times New Roman" w:hAnsi="Times New Roman" w:cs="Times New Roman"/>
          <w:sz w:val="24"/>
          <w:szCs w:val="24"/>
        </w:rPr>
        <w:t>ка; столовая; спортзал.</w:t>
      </w:r>
    </w:p>
    <w:sectPr w:rsidR="00383F49" w:rsidRPr="00383F49" w:rsidSect="00F83B53">
      <w:pgSz w:w="11906" w:h="16838"/>
      <w:pgMar w:top="142" w:right="840" w:bottom="993" w:left="1700" w:header="720" w:footer="298" w:gutter="0"/>
      <w:cols w:space="720" w:equalWidth="0">
        <w:col w:w="93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023" w:rsidRDefault="00925023" w:rsidP="00AA6B4B">
      <w:pPr>
        <w:spacing w:after="0" w:line="240" w:lineRule="auto"/>
      </w:pPr>
      <w:r>
        <w:separator/>
      </w:r>
    </w:p>
  </w:endnote>
  <w:endnote w:type="continuationSeparator" w:id="1">
    <w:p w:rsidR="00925023" w:rsidRDefault="00925023" w:rsidP="00AA6B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184800"/>
    </w:sdtPr>
    <w:sdtContent>
      <w:p w:rsidR="00C75964" w:rsidRDefault="00185298">
        <w:pPr>
          <w:pStyle w:val="afa"/>
          <w:jc w:val="center"/>
        </w:pPr>
        <w:fldSimple w:instr="PAGE   \* MERGEFORMAT">
          <w:r w:rsidR="00FD3E76">
            <w:rPr>
              <w:noProof/>
            </w:rPr>
            <w:t>1</w:t>
          </w:r>
        </w:fldSimple>
      </w:p>
    </w:sdtContent>
  </w:sdt>
  <w:p w:rsidR="00C75964" w:rsidRPr="003C0DDF" w:rsidRDefault="00C75964">
    <w:pPr>
      <w:pStyle w:val="afa"/>
      <w:jc w:val="center"/>
      <w:rPr>
        <w:rFonts w:ascii="Times New Roman" w:hAnsi="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023" w:rsidRDefault="00925023" w:rsidP="00AA6B4B">
      <w:pPr>
        <w:spacing w:after="0" w:line="240" w:lineRule="auto"/>
      </w:pPr>
      <w:r>
        <w:separator/>
      </w:r>
    </w:p>
  </w:footnote>
  <w:footnote w:type="continuationSeparator" w:id="1">
    <w:p w:rsidR="00925023" w:rsidRDefault="00925023" w:rsidP="00AA6B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92D"/>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nsid w:val="00000016"/>
    <w:multiLevelType w:val="singleLevel"/>
    <w:tmpl w:val="04190001"/>
    <w:lvl w:ilvl="0">
      <w:start w:val="1"/>
      <w:numFmt w:val="bullet"/>
      <w:lvlText w:val=""/>
      <w:lvlJc w:val="left"/>
      <w:pPr>
        <w:ind w:left="720" w:hanging="360"/>
      </w:pPr>
      <w:rPr>
        <w:rFonts w:ascii="Symbol" w:hAnsi="Symbol" w:hint="default"/>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8">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9">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1">
    <w:nsid w:val="00000028"/>
    <w:multiLevelType w:val="multilevel"/>
    <w:tmpl w:val="3B1E404A"/>
    <w:lvl w:ilvl="0">
      <w:start w:val="1"/>
      <w:numFmt w:val="decimal"/>
      <w:lvlText w:val="%1."/>
      <w:lvlJc w:val="left"/>
      <w:pPr>
        <w:tabs>
          <w:tab w:val="num" w:pos="708"/>
        </w:tabs>
        <w:ind w:left="0" w:firstLine="0"/>
      </w:pPr>
      <w:rPr>
        <w:rFonts w:ascii="Times New Roman" w:hAnsi="Times New Roman" w:hint="default"/>
        <w:b w:val="0"/>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2">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3">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4">
    <w:nsid w:val="00001C5E"/>
    <w:multiLevelType w:val="hybridMultilevel"/>
    <w:tmpl w:val="000056D9"/>
    <w:lvl w:ilvl="0" w:tplc="0000154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3A8"/>
    <w:multiLevelType w:val="hybridMultilevel"/>
    <w:tmpl w:val="0000348C"/>
    <w:lvl w:ilvl="0" w:tplc="000036B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7AB6219"/>
    <w:multiLevelType w:val="hybridMultilevel"/>
    <w:tmpl w:val="2362E128"/>
    <w:lvl w:ilvl="0" w:tplc="118A20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8154E7A"/>
    <w:multiLevelType w:val="hybridMultilevel"/>
    <w:tmpl w:val="E0501312"/>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6E084A"/>
    <w:multiLevelType w:val="hybridMultilevel"/>
    <w:tmpl w:val="4566B4F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0042D7"/>
    <w:multiLevelType w:val="hybridMultilevel"/>
    <w:tmpl w:val="E58E1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6AA29BE"/>
    <w:multiLevelType w:val="hybridMultilevel"/>
    <w:tmpl w:val="4F141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79574FD"/>
    <w:multiLevelType w:val="hybridMultilevel"/>
    <w:tmpl w:val="C6009C74"/>
    <w:lvl w:ilvl="0" w:tplc="EDBCD4D8">
      <w:start w:val="1"/>
      <w:numFmt w:val="bullet"/>
      <w:lvlText w:val="-"/>
      <w:lvlJc w:val="left"/>
      <w:pPr>
        <w:ind w:left="720" w:hanging="360"/>
      </w:pPr>
      <w:rPr>
        <w:rFonts w:ascii="Verdana" w:hAnsi="Verdana" w:cs="Verdana"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3A2742"/>
    <w:multiLevelType w:val="hybridMultilevel"/>
    <w:tmpl w:val="935CC80C"/>
    <w:lvl w:ilvl="0" w:tplc="7B8C27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1DC00AC0"/>
    <w:multiLevelType w:val="hybridMultilevel"/>
    <w:tmpl w:val="8A405834"/>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39139A9"/>
    <w:multiLevelType w:val="hybridMultilevel"/>
    <w:tmpl w:val="7736B11E"/>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3A47E53"/>
    <w:multiLevelType w:val="hybridMultilevel"/>
    <w:tmpl w:val="1BD044F2"/>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48A703F"/>
    <w:multiLevelType w:val="multilevel"/>
    <w:tmpl w:val="CD4A35E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27FD52B3"/>
    <w:multiLevelType w:val="hybridMultilevel"/>
    <w:tmpl w:val="A3FA1760"/>
    <w:lvl w:ilvl="0" w:tplc="73BEE17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9">
    <w:nsid w:val="2D5C5364"/>
    <w:multiLevelType w:val="hybridMultilevel"/>
    <w:tmpl w:val="B2DADBEE"/>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2DA55802"/>
    <w:multiLevelType w:val="hybridMultilevel"/>
    <w:tmpl w:val="22B4C8EA"/>
    <w:lvl w:ilvl="0" w:tplc="7B8C27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EE9520F"/>
    <w:multiLevelType w:val="hybridMultilevel"/>
    <w:tmpl w:val="852AFE5E"/>
    <w:lvl w:ilvl="0" w:tplc="04190001">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1452"/>
        </w:tabs>
        <w:ind w:left="1452" w:hanging="360"/>
      </w:pPr>
    </w:lvl>
    <w:lvl w:ilvl="3" w:tplc="04190001">
      <w:start w:val="1"/>
      <w:numFmt w:val="decimal"/>
      <w:lvlText w:val="%4."/>
      <w:lvlJc w:val="left"/>
      <w:pPr>
        <w:tabs>
          <w:tab w:val="num" w:pos="2172"/>
        </w:tabs>
        <w:ind w:left="2172" w:hanging="360"/>
      </w:pPr>
    </w:lvl>
    <w:lvl w:ilvl="4" w:tplc="04190003">
      <w:start w:val="1"/>
      <w:numFmt w:val="decimal"/>
      <w:lvlText w:val="%5."/>
      <w:lvlJc w:val="left"/>
      <w:pPr>
        <w:tabs>
          <w:tab w:val="num" w:pos="2892"/>
        </w:tabs>
        <w:ind w:left="2892" w:hanging="360"/>
      </w:pPr>
    </w:lvl>
    <w:lvl w:ilvl="5" w:tplc="04190005">
      <w:start w:val="1"/>
      <w:numFmt w:val="decimal"/>
      <w:lvlText w:val="%6."/>
      <w:lvlJc w:val="left"/>
      <w:pPr>
        <w:tabs>
          <w:tab w:val="num" w:pos="3612"/>
        </w:tabs>
        <w:ind w:left="3612" w:hanging="360"/>
      </w:pPr>
    </w:lvl>
    <w:lvl w:ilvl="6" w:tplc="04190001">
      <w:start w:val="1"/>
      <w:numFmt w:val="decimal"/>
      <w:lvlText w:val="%7."/>
      <w:lvlJc w:val="left"/>
      <w:pPr>
        <w:tabs>
          <w:tab w:val="num" w:pos="4332"/>
        </w:tabs>
        <w:ind w:left="4332" w:hanging="360"/>
      </w:pPr>
    </w:lvl>
    <w:lvl w:ilvl="7" w:tplc="04190003">
      <w:start w:val="1"/>
      <w:numFmt w:val="decimal"/>
      <w:lvlText w:val="%8."/>
      <w:lvlJc w:val="left"/>
      <w:pPr>
        <w:tabs>
          <w:tab w:val="num" w:pos="5052"/>
        </w:tabs>
        <w:ind w:left="5052" w:hanging="360"/>
      </w:pPr>
    </w:lvl>
    <w:lvl w:ilvl="8" w:tplc="04190005">
      <w:start w:val="1"/>
      <w:numFmt w:val="decimal"/>
      <w:lvlText w:val="%9."/>
      <w:lvlJc w:val="left"/>
      <w:pPr>
        <w:tabs>
          <w:tab w:val="num" w:pos="5772"/>
        </w:tabs>
        <w:ind w:left="5772" w:hanging="360"/>
      </w:pPr>
    </w:lvl>
  </w:abstractNum>
  <w:abstractNum w:abstractNumId="32">
    <w:nsid w:val="315120EF"/>
    <w:multiLevelType w:val="hybridMultilevel"/>
    <w:tmpl w:val="74FC570C"/>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5C03913"/>
    <w:multiLevelType w:val="hybridMultilevel"/>
    <w:tmpl w:val="990A86C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5644E3"/>
    <w:multiLevelType w:val="hybridMultilevel"/>
    <w:tmpl w:val="DFB26F7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6269EF"/>
    <w:multiLevelType w:val="hybridMultilevel"/>
    <w:tmpl w:val="6B08AB56"/>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37D643D8"/>
    <w:multiLevelType w:val="hybridMultilevel"/>
    <w:tmpl w:val="8FDEB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A8786B"/>
    <w:multiLevelType w:val="hybridMultilevel"/>
    <w:tmpl w:val="F73E8B94"/>
    <w:lvl w:ilvl="0" w:tplc="EDBCD4D8">
      <w:start w:val="1"/>
      <w:numFmt w:val="bullet"/>
      <w:lvlText w:val="-"/>
      <w:lvlJc w:val="left"/>
      <w:pPr>
        <w:ind w:left="720" w:hanging="360"/>
      </w:pPr>
      <w:rPr>
        <w:rFonts w:ascii="Verdana" w:hAnsi="Verdana" w:cs="Verdana"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AB97971"/>
    <w:multiLevelType w:val="hybridMultilevel"/>
    <w:tmpl w:val="87B0E4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B555A64"/>
    <w:multiLevelType w:val="hybridMultilevel"/>
    <w:tmpl w:val="F6C8D834"/>
    <w:lvl w:ilvl="0" w:tplc="04190007">
      <w:start w:val="1"/>
      <w:numFmt w:val="bullet"/>
      <w:lvlText w:val=""/>
      <w:lvlPicBulletId w:val="0"/>
      <w:lvlJc w:val="left"/>
      <w:pPr>
        <w:ind w:left="72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C622B73"/>
    <w:multiLevelType w:val="multilevel"/>
    <w:tmpl w:val="E5466798"/>
    <w:lvl w:ilvl="0">
      <w:start w:val="3"/>
      <w:numFmt w:val="decimal"/>
      <w:lvlText w:val="%1."/>
      <w:lvlJc w:val="left"/>
      <w:pPr>
        <w:ind w:left="1788"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3228" w:hanging="1800"/>
      </w:pPr>
      <w:rPr>
        <w:rFonts w:hint="default"/>
      </w:rPr>
    </w:lvl>
    <w:lvl w:ilvl="7">
      <w:start w:val="1"/>
      <w:numFmt w:val="decimal"/>
      <w:isLgl/>
      <w:lvlText w:val="%1.%2.%3.%4.%5.%6.%7.%8."/>
      <w:lvlJc w:val="left"/>
      <w:pPr>
        <w:ind w:left="3228" w:hanging="1800"/>
      </w:pPr>
      <w:rPr>
        <w:rFonts w:hint="default"/>
      </w:rPr>
    </w:lvl>
    <w:lvl w:ilvl="8">
      <w:start w:val="1"/>
      <w:numFmt w:val="decimal"/>
      <w:isLgl/>
      <w:lvlText w:val="%1.%2.%3.%4.%5.%6.%7.%8.%9."/>
      <w:lvlJc w:val="left"/>
      <w:pPr>
        <w:ind w:left="3588" w:hanging="2160"/>
      </w:pPr>
      <w:rPr>
        <w:rFonts w:hint="default"/>
      </w:rPr>
    </w:lvl>
  </w:abstractNum>
  <w:abstractNum w:abstractNumId="41">
    <w:nsid w:val="3D727FA0"/>
    <w:multiLevelType w:val="hybridMultilevel"/>
    <w:tmpl w:val="D7DCB14C"/>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0623D2B"/>
    <w:multiLevelType w:val="hybridMultilevel"/>
    <w:tmpl w:val="48CE7622"/>
    <w:lvl w:ilvl="0" w:tplc="BA9C91CA">
      <w:start w:val="1"/>
      <w:numFmt w:val="bullet"/>
      <w:lvlText w:val="−"/>
      <w:lvlJc w:val="left"/>
      <w:pPr>
        <w:tabs>
          <w:tab w:val="num" w:pos="737"/>
        </w:tabs>
        <w:ind w:left="794" w:hanging="397"/>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3">
    <w:nsid w:val="41022AC7"/>
    <w:multiLevelType w:val="hybridMultilevel"/>
    <w:tmpl w:val="873A32E0"/>
    <w:lvl w:ilvl="0" w:tplc="7B8C27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6FD0E77"/>
    <w:multiLevelType w:val="hybridMultilevel"/>
    <w:tmpl w:val="933837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9020FEC"/>
    <w:multiLevelType w:val="multilevel"/>
    <w:tmpl w:val="515CBE1C"/>
    <w:lvl w:ilvl="0">
      <w:start w:val="1"/>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6">
    <w:nsid w:val="4AD87465"/>
    <w:multiLevelType w:val="hybridMultilevel"/>
    <w:tmpl w:val="3AE6E8F4"/>
    <w:lvl w:ilvl="0" w:tplc="7B8C27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nsid w:val="4C5652E0"/>
    <w:multiLevelType w:val="hybridMultilevel"/>
    <w:tmpl w:val="6AC0DCDC"/>
    <w:lvl w:ilvl="0" w:tplc="73BEE17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8">
    <w:nsid w:val="4D3C4E59"/>
    <w:multiLevelType w:val="hybridMultilevel"/>
    <w:tmpl w:val="7A72D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092196"/>
    <w:multiLevelType w:val="hybridMultilevel"/>
    <w:tmpl w:val="EB4C3F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3A05D64"/>
    <w:multiLevelType w:val="hybridMultilevel"/>
    <w:tmpl w:val="38384206"/>
    <w:lvl w:ilvl="0" w:tplc="7B8C27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556A0BAA"/>
    <w:multiLevelType w:val="hybridMultilevel"/>
    <w:tmpl w:val="7F9E5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45430E"/>
    <w:multiLevelType w:val="hybridMultilevel"/>
    <w:tmpl w:val="2C8C83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5BFE5AA6"/>
    <w:multiLevelType w:val="hybridMultilevel"/>
    <w:tmpl w:val="C45C76A4"/>
    <w:lvl w:ilvl="0" w:tplc="7B8C2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F3718E"/>
    <w:multiLevelType w:val="hybridMultilevel"/>
    <w:tmpl w:val="8A708766"/>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F8B1F63"/>
    <w:multiLevelType w:val="multilevel"/>
    <w:tmpl w:val="00000011"/>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6">
    <w:nsid w:val="641C56C9"/>
    <w:multiLevelType w:val="multilevel"/>
    <w:tmpl w:val="12E433D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905" w:hanging="825"/>
      </w:pPr>
      <w:rPr>
        <w:rFonts w:ascii="Times New Roman" w:eastAsia="Arial Unicode MS"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A43AB1"/>
    <w:multiLevelType w:val="hybridMultilevel"/>
    <w:tmpl w:val="7DBAD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68C5095F"/>
    <w:multiLevelType w:val="hybridMultilevel"/>
    <w:tmpl w:val="46CA2984"/>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6CE37F6E"/>
    <w:multiLevelType w:val="hybridMultilevel"/>
    <w:tmpl w:val="465ED1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05A7211"/>
    <w:multiLevelType w:val="hybridMultilevel"/>
    <w:tmpl w:val="49E66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13D7DE6"/>
    <w:multiLevelType w:val="hybridMultilevel"/>
    <w:tmpl w:val="72603EC4"/>
    <w:lvl w:ilvl="0" w:tplc="7B8C2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59011F"/>
    <w:multiLevelType w:val="multilevel"/>
    <w:tmpl w:val="B454AB1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5DB2017"/>
    <w:multiLevelType w:val="hybridMultilevel"/>
    <w:tmpl w:val="AEDA5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8D4A02"/>
    <w:multiLevelType w:val="hybridMultilevel"/>
    <w:tmpl w:val="926A904A"/>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B7806A6"/>
    <w:multiLevelType w:val="hybridMultilevel"/>
    <w:tmpl w:val="8D58F5DC"/>
    <w:lvl w:ilvl="0" w:tplc="BA9C91CA">
      <w:start w:val="1"/>
      <w:numFmt w:val="bullet"/>
      <w:lvlText w:val="−"/>
      <w:lvlJc w:val="left"/>
      <w:pPr>
        <w:tabs>
          <w:tab w:val="num" w:pos="737"/>
        </w:tabs>
        <w:ind w:left="794" w:hanging="397"/>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6">
    <w:nsid w:val="7D103421"/>
    <w:multiLevelType w:val="multilevel"/>
    <w:tmpl w:val="A440B234"/>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D5044AF"/>
    <w:multiLevelType w:val="hybridMultilevel"/>
    <w:tmpl w:val="81D0AD12"/>
    <w:lvl w:ilvl="0" w:tplc="73BEE17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nsid w:val="7FC87C90"/>
    <w:multiLevelType w:val="hybridMultilevel"/>
    <w:tmpl w:val="EE7E0646"/>
    <w:lvl w:ilvl="0" w:tplc="118A20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0"/>
  </w:num>
  <w:num w:numId="4">
    <w:abstractNumId w:val="27"/>
  </w:num>
  <w:num w:numId="5">
    <w:abstractNumId w:val="47"/>
  </w:num>
  <w:num w:numId="6">
    <w:abstractNumId w:val="67"/>
  </w:num>
  <w:num w:numId="7">
    <w:abstractNumId w:val="56"/>
  </w:num>
  <w:num w:numId="8">
    <w:abstractNumId w:val="63"/>
  </w:num>
  <w:num w:numId="9">
    <w:abstractNumId w:val="39"/>
  </w:num>
  <w:num w:numId="10">
    <w:abstractNumId w:val="19"/>
  </w:num>
  <w:num w:numId="11">
    <w:abstractNumId w:val="59"/>
  </w:num>
  <w:num w:numId="12">
    <w:abstractNumId w:val="51"/>
  </w:num>
  <w:num w:numId="13">
    <w:abstractNumId w:val="44"/>
  </w:num>
  <w:num w:numId="14">
    <w:abstractNumId w:val="38"/>
  </w:num>
  <w:num w:numId="15">
    <w:abstractNumId w:val="36"/>
  </w:num>
  <w:num w:numId="16">
    <w:abstractNumId w:val="57"/>
  </w:num>
  <w:num w:numId="17">
    <w:abstractNumId w:val="49"/>
  </w:num>
  <w:num w:numId="18">
    <w:abstractNumId w:val="24"/>
  </w:num>
  <w:num w:numId="19">
    <w:abstractNumId w:val="32"/>
  </w:num>
  <w:num w:numId="20">
    <w:abstractNumId w:val="52"/>
  </w:num>
  <w:num w:numId="21">
    <w:abstractNumId w:val="68"/>
  </w:num>
  <w:num w:numId="22">
    <w:abstractNumId w:val="35"/>
  </w:num>
  <w:num w:numId="23">
    <w:abstractNumId w:val="17"/>
  </w:num>
  <w:num w:numId="24">
    <w:abstractNumId w:val="20"/>
  </w:num>
  <w:num w:numId="25">
    <w:abstractNumId w:val="25"/>
  </w:num>
  <w:num w:numId="26">
    <w:abstractNumId w:val="15"/>
  </w:num>
  <w:num w:numId="27">
    <w:abstractNumId w:val="14"/>
  </w:num>
  <w:num w:numId="28">
    <w:abstractNumId w:val="18"/>
  </w:num>
  <w:num w:numId="29">
    <w:abstractNumId w:val="65"/>
  </w:num>
  <w:num w:numId="30">
    <w:abstractNumId w:val="42"/>
  </w:num>
  <w:num w:numId="31">
    <w:abstractNumId w:val="37"/>
  </w:num>
  <w:num w:numId="32">
    <w:abstractNumId w:val="21"/>
  </w:num>
  <w:num w:numId="33">
    <w:abstractNumId w:val="34"/>
  </w:num>
  <w:num w:numId="34">
    <w:abstractNumId w:val="33"/>
  </w:num>
  <w:num w:numId="35">
    <w:abstractNumId w:val="58"/>
  </w:num>
  <w:num w:numId="36">
    <w:abstractNumId w:val="64"/>
  </w:num>
  <w:num w:numId="37">
    <w:abstractNumId w:val="23"/>
  </w:num>
  <w:num w:numId="38">
    <w:abstractNumId w:val="54"/>
  </w:num>
  <w:num w:numId="39">
    <w:abstractNumId w:val="40"/>
  </w:num>
  <w:num w:numId="40">
    <w:abstractNumId w:val="62"/>
  </w:num>
  <w:num w:numId="41">
    <w:abstractNumId w:val="41"/>
  </w:num>
  <w:num w:numId="42">
    <w:abstractNumId w:val="55"/>
  </w:num>
  <w:num w:numId="43">
    <w:abstractNumId w:val="61"/>
  </w:num>
  <w:num w:numId="44">
    <w:abstractNumId w:val="46"/>
  </w:num>
  <w:num w:numId="45">
    <w:abstractNumId w:val="22"/>
  </w:num>
  <w:num w:numId="46">
    <w:abstractNumId w:val="45"/>
  </w:num>
  <w:num w:numId="47">
    <w:abstractNumId w:val="26"/>
  </w:num>
  <w:num w:numId="48">
    <w:abstractNumId w:val="66"/>
  </w:num>
  <w:num w:numId="49">
    <w:abstractNumId w:val="16"/>
  </w:num>
  <w:num w:numId="50">
    <w:abstractNumId w:val="50"/>
  </w:num>
  <w:num w:numId="51">
    <w:abstractNumId w:val="29"/>
  </w:num>
  <w:num w:numId="52">
    <w:abstractNumId w:val="43"/>
  </w:num>
  <w:num w:numId="53">
    <w:abstractNumId w:val="30"/>
  </w:num>
  <w:num w:numId="54">
    <w:abstractNumId w:val="53"/>
  </w:num>
  <w:num w:numId="55">
    <w:abstractNumId w:val="60"/>
  </w:num>
  <w:num w:numId="56">
    <w:abstractNumId w:val="31"/>
  </w:num>
  <w:num w:numId="57">
    <w:abstractNumId w:val="48"/>
  </w:num>
  <w:num w:numId="58">
    <w:abstractNumId w:val="28"/>
  </w:num>
  <w:num w:numId="59">
    <w:abstractNumId w:val="9"/>
  </w:num>
  <w:num w:numId="60">
    <w:abstractNumId w:val="11"/>
  </w:num>
  <w:num w:numId="61">
    <w:abstractNumId w:val="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AA6B4B"/>
    <w:rsid w:val="000175BC"/>
    <w:rsid w:val="00022427"/>
    <w:rsid w:val="0002352E"/>
    <w:rsid w:val="00030313"/>
    <w:rsid w:val="0004660A"/>
    <w:rsid w:val="000677F1"/>
    <w:rsid w:val="000727DF"/>
    <w:rsid w:val="000C788B"/>
    <w:rsid w:val="000F69A9"/>
    <w:rsid w:val="0010470D"/>
    <w:rsid w:val="00131A9C"/>
    <w:rsid w:val="001408C9"/>
    <w:rsid w:val="0015741A"/>
    <w:rsid w:val="00166379"/>
    <w:rsid w:val="00185298"/>
    <w:rsid w:val="00186772"/>
    <w:rsid w:val="001F5C60"/>
    <w:rsid w:val="002008E5"/>
    <w:rsid w:val="00202C67"/>
    <w:rsid w:val="00204593"/>
    <w:rsid w:val="0022355B"/>
    <w:rsid w:val="00243FE8"/>
    <w:rsid w:val="0027382D"/>
    <w:rsid w:val="00286C63"/>
    <w:rsid w:val="0029345E"/>
    <w:rsid w:val="00294EA6"/>
    <w:rsid w:val="002F6F2D"/>
    <w:rsid w:val="00314949"/>
    <w:rsid w:val="00314CED"/>
    <w:rsid w:val="003238C8"/>
    <w:rsid w:val="00351C0D"/>
    <w:rsid w:val="00364748"/>
    <w:rsid w:val="003741AB"/>
    <w:rsid w:val="0037615B"/>
    <w:rsid w:val="00383F49"/>
    <w:rsid w:val="003C0DDF"/>
    <w:rsid w:val="003C135F"/>
    <w:rsid w:val="003C43F7"/>
    <w:rsid w:val="003C5AFA"/>
    <w:rsid w:val="003E5DD5"/>
    <w:rsid w:val="00414F70"/>
    <w:rsid w:val="00437B87"/>
    <w:rsid w:val="00497732"/>
    <w:rsid w:val="004C0161"/>
    <w:rsid w:val="004C5D74"/>
    <w:rsid w:val="005225DC"/>
    <w:rsid w:val="00554986"/>
    <w:rsid w:val="00561D1D"/>
    <w:rsid w:val="00571346"/>
    <w:rsid w:val="005744CB"/>
    <w:rsid w:val="00582263"/>
    <w:rsid w:val="005966E5"/>
    <w:rsid w:val="005B6ABD"/>
    <w:rsid w:val="00600897"/>
    <w:rsid w:val="00617BDB"/>
    <w:rsid w:val="00626E5C"/>
    <w:rsid w:val="00637509"/>
    <w:rsid w:val="0065216D"/>
    <w:rsid w:val="00653C43"/>
    <w:rsid w:val="00670FBF"/>
    <w:rsid w:val="0068180F"/>
    <w:rsid w:val="006A6311"/>
    <w:rsid w:val="006B4AE3"/>
    <w:rsid w:val="006E0356"/>
    <w:rsid w:val="006F5770"/>
    <w:rsid w:val="00702B8F"/>
    <w:rsid w:val="00712151"/>
    <w:rsid w:val="0071279A"/>
    <w:rsid w:val="00751127"/>
    <w:rsid w:val="0076160C"/>
    <w:rsid w:val="00790826"/>
    <w:rsid w:val="007918A1"/>
    <w:rsid w:val="007A2D4A"/>
    <w:rsid w:val="007B4CA1"/>
    <w:rsid w:val="007C161A"/>
    <w:rsid w:val="007C29DD"/>
    <w:rsid w:val="007D1780"/>
    <w:rsid w:val="007F4017"/>
    <w:rsid w:val="007F5178"/>
    <w:rsid w:val="007F6B49"/>
    <w:rsid w:val="0082792E"/>
    <w:rsid w:val="00830957"/>
    <w:rsid w:val="00850461"/>
    <w:rsid w:val="00866738"/>
    <w:rsid w:val="00886072"/>
    <w:rsid w:val="008E2BC4"/>
    <w:rsid w:val="008F0D9F"/>
    <w:rsid w:val="008F5447"/>
    <w:rsid w:val="008F7CB7"/>
    <w:rsid w:val="00925023"/>
    <w:rsid w:val="00925F01"/>
    <w:rsid w:val="009319DC"/>
    <w:rsid w:val="0093724C"/>
    <w:rsid w:val="009516DF"/>
    <w:rsid w:val="00965B66"/>
    <w:rsid w:val="00993C39"/>
    <w:rsid w:val="009B316B"/>
    <w:rsid w:val="009B5429"/>
    <w:rsid w:val="009C57A6"/>
    <w:rsid w:val="009C6E28"/>
    <w:rsid w:val="009E16C1"/>
    <w:rsid w:val="009F34FC"/>
    <w:rsid w:val="009F7BD1"/>
    <w:rsid w:val="00A50D9B"/>
    <w:rsid w:val="00A8289F"/>
    <w:rsid w:val="00A96801"/>
    <w:rsid w:val="00A97BD5"/>
    <w:rsid w:val="00AA6B4B"/>
    <w:rsid w:val="00AD03DA"/>
    <w:rsid w:val="00AD11AE"/>
    <w:rsid w:val="00AD70DE"/>
    <w:rsid w:val="00AF1E03"/>
    <w:rsid w:val="00AF6BFF"/>
    <w:rsid w:val="00B04F36"/>
    <w:rsid w:val="00B07F96"/>
    <w:rsid w:val="00B232D9"/>
    <w:rsid w:val="00B458AB"/>
    <w:rsid w:val="00BE1A82"/>
    <w:rsid w:val="00C11553"/>
    <w:rsid w:val="00C23E36"/>
    <w:rsid w:val="00C42E17"/>
    <w:rsid w:val="00C602A0"/>
    <w:rsid w:val="00C621A9"/>
    <w:rsid w:val="00C75964"/>
    <w:rsid w:val="00CB76D1"/>
    <w:rsid w:val="00CD3E22"/>
    <w:rsid w:val="00CE4098"/>
    <w:rsid w:val="00D00D17"/>
    <w:rsid w:val="00D20161"/>
    <w:rsid w:val="00D21A79"/>
    <w:rsid w:val="00D31B39"/>
    <w:rsid w:val="00D460D4"/>
    <w:rsid w:val="00D46903"/>
    <w:rsid w:val="00D51DA9"/>
    <w:rsid w:val="00D7393B"/>
    <w:rsid w:val="00D77232"/>
    <w:rsid w:val="00D93CFF"/>
    <w:rsid w:val="00DA09CD"/>
    <w:rsid w:val="00DA45F6"/>
    <w:rsid w:val="00DA64E2"/>
    <w:rsid w:val="00DB277C"/>
    <w:rsid w:val="00DB7145"/>
    <w:rsid w:val="00DB7BAF"/>
    <w:rsid w:val="00DC1D61"/>
    <w:rsid w:val="00DE1AE8"/>
    <w:rsid w:val="00DF3D9E"/>
    <w:rsid w:val="00E105DB"/>
    <w:rsid w:val="00E339AD"/>
    <w:rsid w:val="00E424D7"/>
    <w:rsid w:val="00E60A54"/>
    <w:rsid w:val="00EE1B2C"/>
    <w:rsid w:val="00F05A3B"/>
    <w:rsid w:val="00F41E3B"/>
    <w:rsid w:val="00F60E12"/>
    <w:rsid w:val="00F6361A"/>
    <w:rsid w:val="00F75753"/>
    <w:rsid w:val="00F83B53"/>
    <w:rsid w:val="00F945C8"/>
    <w:rsid w:val="00FC0018"/>
    <w:rsid w:val="00FD3E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lock Text" w:uiPriority="29" w:qFormat="1"/>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4B"/>
    <w:pPr>
      <w:suppressAutoHyphens/>
      <w:spacing w:after="200"/>
    </w:pPr>
    <w:rPr>
      <w:rFonts w:ascii="Calibri" w:eastAsia="Arial Unicode MS" w:hAnsi="Calibri" w:cs="Calibri"/>
      <w:color w:val="00000A"/>
      <w:kern w:val="1"/>
      <w:sz w:val="22"/>
      <w:szCs w:val="22"/>
    </w:rPr>
  </w:style>
  <w:style w:type="paragraph" w:styleId="1">
    <w:name w:val="heading 1"/>
    <w:basedOn w:val="a"/>
    <w:next w:val="a"/>
    <w:link w:val="10"/>
    <w:uiPriority w:val="9"/>
    <w:qFormat/>
    <w:rsid w:val="00AA6B4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AA6B4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AA6B4B"/>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iPriority w:val="99"/>
    <w:qFormat/>
    <w:rsid w:val="009319DC"/>
    <w:pPr>
      <w:keepNext/>
      <w:suppressAutoHyphens w:val="0"/>
      <w:spacing w:before="240" w:after="60" w:line="240" w:lineRule="auto"/>
      <w:outlineLvl w:val="3"/>
    </w:pPr>
    <w:rPr>
      <w:rFonts w:ascii="Times New Roman" w:eastAsia="Times New Roman" w:hAnsi="Times New Roman" w:cs="Times New Roman"/>
      <w:b/>
      <w:bCs/>
      <w:color w:val="auto"/>
      <w:kern w:val="0"/>
      <w:sz w:val="28"/>
      <w:szCs w:val="28"/>
      <w:lang w:eastAsia="ru-RU"/>
    </w:rPr>
  </w:style>
  <w:style w:type="paragraph" w:styleId="5">
    <w:name w:val="heading 5"/>
    <w:basedOn w:val="a"/>
    <w:next w:val="a"/>
    <w:link w:val="50"/>
    <w:uiPriority w:val="99"/>
    <w:qFormat/>
    <w:rsid w:val="009319DC"/>
    <w:pPr>
      <w:tabs>
        <w:tab w:val="num" w:pos="1008"/>
      </w:tabs>
      <w:suppressAutoHyphens w:val="0"/>
      <w:spacing w:before="240" w:after="60" w:line="240" w:lineRule="auto"/>
      <w:ind w:left="1008" w:hanging="1008"/>
      <w:outlineLvl w:val="4"/>
    </w:pPr>
    <w:rPr>
      <w:rFonts w:ascii="Times New Roman" w:eastAsia="Times New Roman" w:hAnsi="Times New Roman" w:cs="Times New Roman"/>
      <w:b/>
      <w:bCs/>
      <w:i/>
      <w:iCs/>
      <w:color w:val="auto"/>
      <w:kern w:val="0"/>
      <w:sz w:val="26"/>
      <w:szCs w:val="26"/>
      <w:lang w:eastAsia="ru-RU"/>
    </w:rPr>
  </w:style>
  <w:style w:type="paragraph" w:styleId="6">
    <w:name w:val="heading 6"/>
    <w:basedOn w:val="a"/>
    <w:next w:val="a"/>
    <w:link w:val="60"/>
    <w:uiPriority w:val="9"/>
    <w:qFormat/>
    <w:rsid w:val="009319DC"/>
    <w:pPr>
      <w:tabs>
        <w:tab w:val="num" w:pos="1152"/>
      </w:tabs>
      <w:suppressAutoHyphens w:val="0"/>
      <w:spacing w:before="240" w:after="60" w:line="240" w:lineRule="auto"/>
      <w:ind w:left="1152" w:hanging="1152"/>
      <w:outlineLvl w:val="5"/>
    </w:pPr>
    <w:rPr>
      <w:rFonts w:ascii="Times New Roman" w:eastAsia="Times New Roman" w:hAnsi="Times New Roman" w:cs="Times New Roman"/>
      <w:b/>
      <w:bCs/>
      <w:color w:val="auto"/>
      <w:kern w:val="0"/>
      <w:lang w:eastAsia="ru-RU"/>
    </w:rPr>
  </w:style>
  <w:style w:type="paragraph" w:styleId="7">
    <w:name w:val="heading 7"/>
    <w:basedOn w:val="a"/>
    <w:next w:val="a"/>
    <w:link w:val="70"/>
    <w:uiPriority w:val="9"/>
    <w:qFormat/>
    <w:rsid w:val="009319DC"/>
    <w:pPr>
      <w:tabs>
        <w:tab w:val="num" w:pos="1296"/>
      </w:tabs>
      <w:suppressAutoHyphens w:val="0"/>
      <w:spacing w:before="240" w:after="60" w:line="240" w:lineRule="auto"/>
      <w:ind w:left="1296" w:hanging="1296"/>
      <w:outlineLvl w:val="6"/>
    </w:pPr>
    <w:rPr>
      <w:rFonts w:ascii="Times New Roman" w:eastAsia="Times New Roman" w:hAnsi="Times New Roman" w:cs="Times New Roman"/>
      <w:color w:val="auto"/>
      <w:kern w:val="0"/>
      <w:sz w:val="24"/>
      <w:szCs w:val="24"/>
      <w:lang w:eastAsia="ru-RU"/>
    </w:rPr>
  </w:style>
  <w:style w:type="paragraph" w:styleId="8">
    <w:name w:val="heading 8"/>
    <w:basedOn w:val="a"/>
    <w:next w:val="a"/>
    <w:link w:val="80"/>
    <w:uiPriority w:val="9"/>
    <w:qFormat/>
    <w:rsid w:val="009319DC"/>
    <w:pPr>
      <w:tabs>
        <w:tab w:val="num" w:pos="1440"/>
      </w:tabs>
      <w:suppressAutoHyphens w:val="0"/>
      <w:spacing w:before="240" w:after="60" w:line="240" w:lineRule="auto"/>
      <w:ind w:left="1440" w:hanging="1440"/>
      <w:outlineLvl w:val="7"/>
    </w:pPr>
    <w:rPr>
      <w:rFonts w:ascii="Times New Roman" w:eastAsia="Times New Roman" w:hAnsi="Times New Roman" w:cs="Times New Roman"/>
      <w:i/>
      <w:iCs/>
      <w:color w:val="auto"/>
      <w:kern w:val="0"/>
      <w:sz w:val="24"/>
      <w:szCs w:val="24"/>
      <w:lang w:eastAsia="ru-RU"/>
    </w:rPr>
  </w:style>
  <w:style w:type="paragraph" w:styleId="9">
    <w:name w:val="heading 9"/>
    <w:basedOn w:val="a"/>
    <w:next w:val="a"/>
    <w:link w:val="90"/>
    <w:uiPriority w:val="9"/>
    <w:qFormat/>
    <w:rsid w:val="009319DC"/>
    <w:pPr>
      <w:tabs>
        <w:tab w:val="num" w:pos="1584"/>
      </w:tabs>
      <w:suppressAutoHyphens w:val="0"/>
      <w:spacing w:before="240" w:after="60" w:line="240" w:lineRule="auto"/>
      <w:ind w:left="1584" w:hanging="1584"/>
      <w:outlineLvl w:val="8"/>
    </w:pPr>
    <w:rPr>
      <w:rFonts w:ascii="Arial" w:eastAsia="Times New Roman" w:hAnsi="Arial" w:cs="Arial"/>
      <w:color w:val="auto"/>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6B4B"/>
    <w:rPr>
      <w:rFonts w:ascii="Cambria" w:eastAsia="Times New Roman" w:hAnsi="Cambria" w:cs="Times New Roman"/>
      <w:b/>
      <w:bCs/>
      <w:color w:val="00000A"/>
      <w:kern w:val="32"/>
      <w:sz w:val="32"/>
      <w:szCs w:val="32"/>
    </w:rPr>
  </w:style>
  <w:style w:type="character" w:customStyle="1" w:styleId="20">
    <w:name w:val="Заголовок 2 Знак"/>
    <w:basedOn w:val="a0"/>
    <w:link w:val="2"/>
    <w:uiPriority w:val="9"/>
    <w:rsid w:val="00AA6B4B"/>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uiPriority w:val="9"/>
    <w:rsid w:val="00AA6B4B"/>
    <w:rPr>
      <w:rFonts w:eastAsia="Times New Roman" w:cs="Arial"/>
      <w:b/>
      <w:bCs/>
      <w:i/>
      <w:sz w:val="28"/>
      <w:szCs w:val="28"/>
      <w:lang w:eastAsia="ru-RU"/>
    </w:rPr>
  </w:style>
  <w:style w:type="paragraph" w:customStyle="1" w:styleId="11">
    <w:name w:val="Абзац списка1"/>
    <w:basedOn w:val="a"/>
    <w:uiPriority w:val="99"/>
    <w:rsid w:val="00AA6B4B"/>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AA6B4B"/>
    <w:pPr>
      <w:widowControl w:val="0"/>
      <w:autoSpaceDE w:val="0"/>
      <w:autoSpaceDN w:val="0"/>
      <w:adjustRightInd w:val="0"/>
      <w:spacing w:line="240" w:lineRule="auto"/>
    </w:pPr>
    <w:rPr>
      <w:rFonts w:ascii="Arial" w:eastAsia="Times New Roman" w:hAnsi="Arial" w:cs="Arial"/>
      <w:sz w:val="20"/>
      <w:szCs w:val="20"/>
      <w:lang w:eastAsia="ru-RU"/>
    </w:rPr>
  </w:style>
  <w:style w:type="paragraph" w:customStyle="1" w:styleId="a3">
    <w:name w:val="Абзац"/>
    <w:basedOn w:val="a"/>
    <w:rsid w:val="00AA6B4B"/>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AA6B4B"/>
    <w:rPr>
      <w:vertAlign w:val="superscript"/>
    </w:rPr>
  </w:style>
  <w:style w:type="paragraph" w:styleId="a5">
    <w:name w:val="Normal (Web)"/>
    <w:aliases w:val="Normal (Web) Char"/>
    <w:basedOn w:val="a"/>
    <w:link w:val="a6"/>
    <w:uiPriority w:val="99"/>
    <w:rsid w:val="00AA6B4B"/>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A6B4B"/>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AA6B4B"/>
    <w:rPr>
      <w:vertAlign w:val="superscript"/>
    </w:rPr>
  </w:style>
  <w:style w:type="character" w:customStyle="1" w:styleId="12">
    <w:name w:val="Знак сноски1"/>
    <w:rsid w:val="00AA6B4B"/>
    <w:rPr>
      <w:vertAlign w:val="superscript"/>
    </w:rPr>
  </w:style>
  <w:style w:type="paragraph" w:styleId="a8">
    <w:name w:val="Body Text Indent"/>
    <w:aliases w:val=" Знак"/>
    <w:basedOn w:val="a"/>
    <w:link w:val="a9"/>
    <w:uiPriority w:val="99"/>
    <w:rsid w:val="00AA6B4B"/>
    <w:pPr>
      <w:suppressAutoHyphens w:val="0"/>
      <w:spacing w:after="0" w:line="240" w:lineRule="auto"/>
      <w:ind w:firstLine="340"/>
    </w:pPr>
    <w:rPr>
      <w:sz w:val="24"/>
      <w:szCs w:val="24"/>
      <w:lang w:eastAsia="ru-RU"/>
    </w:rPr>
  </w:style>
  <w:style w:type="character" w:customStyle="1" w:styleId="a9">
    <w:name w:val="Основной текст с отступом Знак"/>
    <w:aliases w:val=" Знак Знак"/>
    <w:basedOn w:val="a0"/>
    <w:link w:val="a8"/>
    <w:uiPriority w:val="99"/>
    <w:rsid w:val="00AA6B4B"/>
    <w:rPr>
      <w:rFonts w:ascii="Calibri" w:eastAsia="Arial Unicode MS" w:hAnsi="Calibri" w:cs="Calibri"/>
      <w:color w:val="00000A"/>
      <w:kern w:val="1"/>
      <w:lang w:eastAsia="ru-RU"/>
    </w:rPr>
  </w:style>
  <w:style w:type="paragraph" w:styleId="aa">
    <w:name w:val="footnote text"/>
    <w:aliases w:val="Основной текст с отступом1,Основной текст с отступом11,Body Text Indent,Знак1,Body Text Indent1"/>
    <w:basedOn w:val="a"/>
    <w:link w:val="ab"/>
    <w:rsid w:val="00AA6B4B"/>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0"/>
    <w:link w:val="aa"/>
    <w:rsid w:val="00AA6B4B"/>
    <w:rPr>
      <w:rFonts w:ascii="Calibri" w:eastAsia="Arial Unicode MS" w:hAnsi="Calibri" w:cs="Calibri"/>
      <w:color w:val="00000A"/>
      <w:kern w:val="1"/>
      <w:lang w:eastAsia="ru-RU"/>
    </w:rPr>
  </w:style>
  <w:style w:type="character" w:customStyle="1" w:styleId="dash041e0431044b0447043d044b0439char1">
    <w:name w:val="dash041e_0431_044b_0447_043d_044b_0439__char1"/>
    <w:rsid w:val="00AA6B4B"/>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AA6B4B"/>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uiPriority w:val="99"/>
    <w:rsid w:val="00AA6B4B"/>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uiPriority w:val="99"/>
    <w:rsid w:val="00AA6B4B"/>
    <w:rPr>
      <w:rFonts w:eastAsia="Times New Roman" w:cs="Times New Roman"/>
      <w:lang w:eastAsia="ru-RU"/>
    </w:rPr>
  </w:style>
  <w:style w:type="paragraph" w:styleId="ac">
    <w:name w:val="TOC Heading"/>
    <w:basedOn w:val="1"/>
    <w:next w:val="a"/>
    <w:uiPriority w:val="39"/>
    <w:unhideWhenUsed/>
    <w:qFormat/>
    <w:rsid w:val="00AA6B4B"/>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AA6B4B"/>
  </w:style>
  <w:style w:type="paragraph" w:styleId="31">
    <w:name w:val="toc 3"/>
    <w:basedOn w:val="a"/>
    <w:next w:val="a"/>
    <w:autoRedefine/>
    <w:uiPriority w:val="39"/>
    <w:unhideWhenUsed/>
    <w:rsid w:val="00AA6B4B"/>
    <w:pPr>
      <w:tabs>
        <w:tab w:val="right" w:leader="dot" w:pos="9628"/>
      </w:tabs>
      <w:ind w:left="426"/>
    </w:pPr>
  </w:style>
  <w:style w:type="character" w:styleId="ad">
    <w:name w:val="Hyperlink"/>
    <w:uiPriority w:val="99"/>
    <w:unhideWhenUsed/>
    <w:rsid w:val="00AA6B4B"/>
    <w:rPr>
      <w:color w:val="0000FF"/>
      <w:u w:val="single"/>
    </w:rPr>
  </w:style>
  <w:style w:type="paragraph" w:styleId="24">
    <w:name w:val="toc 2"/>
    <w:basedOn w:val="a"/>
    <w:next w:val="a"/>
    <w:autoRedefine/>
    <w:uiPriority w:val="39"/>
    <w:unhideWhenUsed/>
    <w:rsid w:val="00AA6B4B"/>
    <w:pPr>
      <w:ind w:left="220"/>
    </w:pPr>
  </w:style>
  <w:style w:type="paragraph" w:customStyle="1" w:styleId="p4">
    <w:name w:val="p4"/>
    <w:basedOn w:val="a"/>
    <w:rsid w:val="00AA6B4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AA6B4B"/>
  </w:style>
  <w:style w:type="paragraph" w:customStyle="1" w:styleId="18TexstSPISOK1">
    <w:name w:val="18TexstSPISOK_1"/>
    <w:aliases w:val="1"/>
    <w:basedOn w:val="a"/>
    <w:rsid w:val="00AA6B4B"/>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af"/>
    <w:uiPriority w:val="99"/>
    <w:unhideWhenUsed/>
    <w:rsid w:val="00AA6B4B"/>
    <w:pPr>
      <w:spacing w:after="120"/>
    </w:pPr>
    <w:rPr>
      <w:rFonts w:cs="Times New Roman"/>
    </w:rPr>
  </w:style>
  <w:style w:type="character" w:customStyle="1" w:styleId="af">
    <w:name w:val="Основной текст Знак"/>
    <w:basedOn w:val="a0"/>
    <w:link w:val="ae"/>
    <w:uiPriority w:val="99"/>
    <w:rsid w:val="00AA6B4B"/>
    <w:rPr>
      <w:rFonts w:ascii="Calibri" w:eastAsia="Arial Unicode MS" w:hAnsi="Calibri" w:cs="Times New Roman"/>
      <w:color w:val="00000A"/>
      <w:kern w:val="1"/>
      <w:sz w:val="22"/>
      <w:szCs w:val="22"/>
    </w:rPr>
  </w:style>
  <w:style w:type="paragraph" w:customStyle="1" w:styleId="af0">
    <w:name w:val="Основной"/>
    <w:basedOn w:val="a"/>
    <w:link w:val="af1"/>
    <w:rsid w:val="00AA6B4B"/>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2">
    <w:name w:val="Буллит"/>
    <w:basedOn w:val="af0"/>
    <w:link w:val="af3"/>
    <w:rsid w:val="00AA6B4B"/>
    <w:pPr>
      <w:ind w:firstLine="244"/>
    </w:pPr>
  </w:style>
  <w:style w:type="paragraph" w:styleId="af4">
    <w:name w:val="List Paragraph"/>
    <w:basedOn w:val="a"/>
    <w:link w:val="af5"/>
    <w:uiPriority w:val="34"/>
    <w:qFormat/>
    <w:rsid w:val="00AA6B4B"/>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iPriority w:val="99"/>
    <w:unhideWhenUsed/>
    <w:rsid w:val="00AA6B4B"/>
    <w:pPr>
      <w:spacing w:after="120" w:line="480" w:lineRule="auto"/>
      <w:ind w:left="283"/>
    </w:pPr>
    <w:rPr>
      <w:rFonts w:cs="Times New Roman"/>
    </w:rPr>
  </w:style>
  <w:style w:type="character" w:customStyle="1" w:styleId="26">
    <w:name w:val="Основной текст с отступом 2 Знак"/>
    <w:basedOn w:val="a0"/>
    <w:link w:val="25"/>
    <w:uiPriority w:val="99"/>
    <w:rsid w:val="00AA6B4B"/>
    <w:rPr>
      <w:rFonts w:ascii="Calibri" w:eastAsia="Arial Unicode MS" w:hAnsi="Calibri" w:cs="Times New Roman"/>
      <w:color w:val="00000A"/>
      <w:kern w:val="1"/>
      <w:sz w:val="22"/>
      <w:szCs w:val="22"/>
    </w:rPr>
  </w:style>
  <w:style w:type="character" w:customStyle="1" w:styleId="14">
    <w:name w:val="Сноска1"/>
    <w:uiPriority w:val="99"/>
    <w:rsid w:val="00AA6B4B"/>
    <w:rPr>
      <w:rFonts w:ascii="Times New Roman" w:hAnsi="Times New Roman" w:cs="Times New Roman"/>
      <w:vertAlign w:val="superscript"/>
    </w:rPr>
  </w:style>
  <w:style w:type="paragraph" w:customStyle="1" w:styleId="32">
    <w:name w:val="Заг 3"/>
    <w:basedOn w:val="a"/>
    <w:rsid w:val="00AA6B4B"/>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AA6B4B"/>
    <w:rPr>
      <w:b w:val="0"/>
      <w:bCs w:val="0"/>
    </w:rPr>
  </w:style>
  <w:style w:type="paragraph" w:customStyle="1" w:styleId="af6">
    <w:name w:val="Сноска"/>
    <w:basedOn w:val="af0"/>
    <w:uiPriority w:val="99"/>
    <w:rsid w:val="00AA6B4B"/>
    <w:pPr>
      <w:spacing w:line="174" w:lineRule="atLeast"/>
    </w:pPr>
    <w:rPr>
      <w:sz w:val="17"/>
      <w:szCs w:val="17"/>
    </w:rPr>
  </w:style>
  <w:style w:type="paragraph" w:customStyle="1" w:styleId="af7">
    <w:name w:val="Подзаг"/>
    <w:basedOn w:val="af0"/>
    <w:rsid w:val="00AA6B4B"/>
    <w:pPr>
      <w:spacing w:before="113" w:after="28"/>
      <w:jc w:val="center"/>
    </w:pPr>
    <w:rPr>
      <w:b/>
      <w:bCs/>
      <w:i/>
      <w:iCs/>
    </w:rPr>
  </w:style>
  <w:style w:type="character" w:customStyle="1" w:styleId="c12">
    <w:name w:val="c12"/>
    <w:basedOn w:val="a0"/>
    <w:rsid w:val="00AA6B4B"/>
  </w:style>
  <w:style w:type="paragraph" w:customStyle="1" w:styleId="c11">
    <w:name w:val="c11"/>
    <w:basedOn w:val="a"/>
    <w:rsid w:val="00AA6B4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rsid w:val="00AA6B4B"/>
    <w:pPr>
      <w:spacing w:line="240" w:lineRule="auto"/>
    </w:pPr>
    <w:rPr>
      <w:rFonts w:ascii="Calibri" w:eastAsia="Times New Roman" w:hAnsi="Calibri" w:cs="Calibri"/>
      <w:sz w:val="22"/>
      <w:szCs w:val="22"/>
    </w:rPr>
  </w:style>
  <w:style w:type="paragraph" w:customStyle="1" w:styleId="Default">
    <w:name w:val="Default"/>
    <w:uiPriority w:val="99"/>
    <w:rsid w:val="00AA6B4B"/>
    <w:pPr>
      <w:autoSpaceDE w:val="0"/>
      <w:autoSpaceDN w:val="0"/>
      <w:adjustRightInd w:val="0"/>
      <w:spacing w:line="240" w:lineRule="auto"/>
    </w:pPr>
    <w:rPr>
      <w:rFonts w:eastAsia="Times New Roman" w:cs="Times New Roman"/>
      <w:color w:val="000000"/>
      <w:lang w:eastAsia="ru-RU"/>
    </w:rPr>
  </w:style>
  <w:style w:type="character" w:customStyle="1" w:styleId="blk">
    <w:name w:val="blk"/>
    <w:basedOn w:val="a0"/>
    <w:rsid w:val="00AA6B4B"/>
  </w:style>
  <w:style w:type="paragraph" w:styleId="af8">
    <w:name w:val="header"/>
    <w:basedOn w:val="a"/>
    <w:link w:val="af9"/>
    <w:uiPriority w:val="99"/>
    <w:unhideWhenUsed/>
    <w:rsid w:val="00AA6B4B"/>
    <w:pPr>
      <w:tabs>
        <w:tab w:val="center" w:pos="4677"/>
        <w:tab w:val="right" w:pos="9355"/>
      </w:tabs>
    </w:pPr>
    <w:rPr>
      <w:rFonts w:cs="Times New Roman"/>
    </w:rPr>
  </w:style>
  <w:style w:type="character" w:customStyle="1" w:styleId="af9">
    <w:name w:val="Верхний колонтитул Знак"/>
    <w:basedOn w:val="a0"/>
    <w:link w:val="af8"/>
    <w:uiPriority w:val="99"/>
    <w:rsid w:val="00AA6B4B"/>
    <w:rPr>
      <w:rFonts w:ascii="Calibri" w:eastAsia="Arial Unicode MS" w:hAnsi="Calibri" w:cs="Times New Roman"/>
      <w:color w:val="00000A"/>
      <w:kern w:val="1"/>
      <w:sz w:val="22"/>
      <w:szCs w:val="22"/>
    </w:rPr>
  </w:style>
  <w:style w:type="paragraph" w:styleId="afa">
    <w:name w:val="footer"/>
    <w:basedOn w:val="a"/>
    <w:link w:val="afb"/>
    <w:uiPriority w:val="99"/>
    <w:unhideWhenUsed/>
    <w:rsid w:val="00AA6B4B"/>
    <w:pPr>
      <w:tabs>
        <w:tab w:val="center" w:pos="4677"/>
        <w:tab w:val="right" w:pos="9355"/>
      </w:tabs>
    </w:pPr>
    <w:rPr>
      <w:rFonts w:cs="Times New Roman"/>
    </w:rPr>
  </w:style>
  <w:style w:type="character" w:customStyle="1" w:styleId="afb">
    <w:name w:val="Нижний колонтитул Знак"/>
    <w:basedOn w:val="a0"/>
    <w:link w:val="afa"/>
    <w:uiPriority w:val="99"/>
    <w:rsid w:val="00AA6B4B"/>
    <w:rPr>
      <w:rFonts w:ascii="Calibri" w:eastAsia="Arial Unicode MS" w:hAnsi="Calibri" w:cs="Times New Roman"/>
      <w:color w:val="00000A"/>
      <w:kern w:val="1"/>
      <w:sz w:val="22"/>
      <w:szCs w:val="22"/>
    </w:rPr>
  </w:style>
  <w:style w:type="paragraph" w:styleId="afc">
    <w:name w:val="Balloon Text"/>
    <w:basedOn w:val="a"/>
    <w:link w:val="afd"/>
    <w:uiPriority w:val="99"/>
    <w:unhideWhenUsed/>
    <w:rsid w:val="00AA6B4B"/>
    <w:pPr>
      <w:spacing w:after="0" w:line="240" w:lineRule="auto"/>
    </w:pPr>
    <w:rPr>
      <w:rFonts w:ascii="Segoe UI" w:hAnsi="Segoe UI" w:cs="Times New Roman"/>
      <w:sz w:val="18"/>
      <w:szCs w:val="18"/>
    </w:rPr>
  </w:style>
  <w:style w:type="character" w:customStyle="1" w:styleId="afd">
    <w:name w:val="Текст выноски Знак"/>
    <w:basedOn w:val="a0"/>
    <w:link w:val="afc"/>
    <w:uiPriority w:val="99"/>
    <w:rsid w:val="00AA6B4B"/>
    <w:rPr>
      <w:rFonts w:ascii="Segoe UI" w:eastAsia="Arial Unicode MS" w:hAnsi="Segoe UI" w:cs="Times New Roman"/>
      <w:color w:val="00000A"/>
      <w:kern w:val="1"/>
      <w:sz w:val="18"/>
      <w:szCs w:val="18"/>
    </w:rPr>
  </w:style>
  <w:style w:type="paragraph" w:customStyle="1" w:styleId="09PodZAG">
    <w:name w:val="09PodZAG_п/ж"/>
    <w:basedOn w:val="a"/>
    <w:uiPriority w:val="99"/>
    <w:rsid w:val="00AA6B4B"/>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e">
    <w:name w:val="No Spacing"/>
    <w:aliases w:val="основа"/>
    <w:link w:val="aff"/>
    <w:uiPriority w:val="1"/>
    <w:qFormat/>
    <w:rsid w:val="00AA6B4B"/>
    <w:pPr>
      <w:spacing w:line="240" w:lineRule="auto"/>
    </w:pPr>
    <w:rPr>
      <w:rFonts w:ascii="Calibri" w:eastAsia="Calibri" w:hAnsi="Calibri" w:cs="Times New Roman"/>
      <w:sz w:val="22"/>
      <w:szCs w:val="22"/>
    </w:rPr>
  </w:style>
  <w:style w:type="paragraph" w:customStyle="1" w:styleId="aff0">
    <w:name w:val="А ОСН ТЕКСТ"/>
    <w:basedOn w:val="a"/>
    <w:link w:val="aff1"/>
    <w:rsid w:val="00AA6B4B"/>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1">
    <w:name w:val="А ОСН ТЕКСТ Знак"/>
    <w:link w:val="aff0"/>
    <w:rsid w:val="00AA6B4B"/>
    <w:rPr>
      <w:rFonts w:eastAsia="Arial Unicode MS" w:cs="Times New Roman"/>
      <w:caps/>
      <w:color w:val="000000"/>
      <w:kern w:val="1"/>
      <w:sz w:val="28"/>
      <w:szCs w:val="28"/>
    </w:rPr>
  </w:style>
  <w:style w:type="paragraph" w:customStyle="1" w:styleId="Standard">
    <w:name w:val="Standard"/>
    <w:link w:val="Standard1"/>
    <w:uiPriority w:val="99"/>
    <w:rsid w:val="00AA6B4B"/>
    <w:pPr>
      <w:widowControl w:val="0"/>
      <w:suppressAutoHyphens/>
      <w:autoSpaceDN w:val="0"/>
      <w:spacing w:line="240" w:lineRule="auto"/>
      <w:textAlignment w:val="baseline"/>
    </w:pPr>
    <w:rPr>
      <w:rFonts w:ascii="Arial" w:eastAsia="SimSun" w:hAnsi="Arial" w:cs="Mangal"/>
      <w:kern w:val="3"/>
      <w:lang w:eastAsia="zh-CN" w:bidi="hi-IN"/>
    </w:rPr>
  </w:style>
  <w:style w:type="paragraph" w:customStyle="1" w:styleId="Footnote">
    <w:name w:val="Footnote"/>
    <w:basedOn w:val="Standard"/>
    <w:rsid w:val="00AA6B4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AA6B4B"/>
    <w:rPr>
      <w:vertAlign w:val="superscript"/>
    </w:rPr>
  </w:style>
  <w:style w:type="paragraph" w:customStyle="1" w:styleId="aff2">
    <w:name w:val="Знак"/>
    <w:basedOn w:val="a"/>
    <w:rsid w:val="00AA6B4B"/>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AA6B4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AA6B4B"/>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AA6B4B"/>
    <w:rPr>
      <w:caps/>
      <w:lang w:eastAsia="ar-SA"/>
    </w:rPr>
  </w:style>
  <w:style w:type="character" w:customStyle="1" w:styleId="aff3">
    <w:name w:val="Сноска_"/>
    <w:rsid w:val="00AA6B4B"/>
    <w:rPr>
      <w:sz w:val="16"/>
      <w:szCs w:val="16"/>
      <w:lang w:bidi="ar-SA"/>
    </w:rPr>
  </w:style>
  <w:style w:type="character" w:customStyle="1" w:styleId="CenturySchoolbook">
    <w:name w:val="Сноска + Century Schoolbook"/>
    <w:aliases w:val="9 pt,Курсив,Основной текст + Полужирный26"/>
    <w:semiHidden/>
    <w:rsid w:val="00AA6B4B"/>
    <w:rPr>
      <w:rFonts w:ascii="Century Schoolbook" w:hAnsi="Century Schoolbook" w:cs="Century Schoolbook"/>
      <w:i/>
      <w:iCs/>
      <w:sz w:val="18"/>
      <w:szCs w:val="18"/>
      <w:lang w:bidi="ar-SA"/>
    </w:rPr>
  </w:style>
  <w:style w:type="character" w:customStyle="1" w:styleId="210">
    <w:name w:val="Основной текст + Полужирный21"/>
    <w:rsid w:val="00AA6B4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AA6B4B"/>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AA6B4B"/>
    <w:rPr>
      <w:rFonts w:ascii="Times New Roman" w:hAnsi="Times New Roman" w:cs="Times New Roman"/>
      <w:i/>
      <w:iCs/>
      <w:spacing w:val="0"/>
      <w:sz w:val="22"/>
      <w:szCs w:val="22"/>
      <w:lang w:bidi="ar-SA"/>
    </w:rPr>
  </w:style>
  <w:style w:type="character" w:customStyle="1" w:styleId="110">
    <w:name w:val="Основной текст (11) + Не курсив"/>
    <w:rsid w:val="00AA6B4B"/>
    <w:rPr>
      <w:rFonts w:ascii="Times New Roman" w:hAnsi="Times New Roman" w:cs="Times New Roman"/>
      <w:b/>
      <w:bCs/>
      <w:i/>
      <w:iCs/>
      <w:spacing w:val="0"/>
      <w:sz w:val="22"/>
      <w:szCs w:val="22"/>
      <w:lang w:bidi="ar-SA"/>
    </w:rPr>
  </w:style>
  <w:style w:type="character" w:customStyle="1" w:styleId="1116">
    <w:name w:val="Основной текст (11)16"/>
    <w:rsid w:val="00AA6B4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AA6B4B"/>
    <w:rPr>
      <w:rFonts w:ascii="Arial" w:eastAsia="SimSun" w:hAnsi="Arial" w:cs="Mangal"/>
      <w:kern w:val="3"/>
      <w:lang w:eastAsia="zh-CN" w:bidi="hi-IN"/>
    </w:rPr>
  </w:style>
  <w:style w:type="character" w:customStyle="1" w:styleId="aff4">
    <w:name w:val="Основной текст + Полужирный"/>
    <w:semiHidden/>
    <w:rsid w:val="00AA6B4B"/>
    <w:rPr>
      <w:rFonts w:ascii="Century Schoolbook" w:hAnsi="Century Schoolbook"/>
      <w:b/>
      <w:bCs/>
      <w:sz w:val="24"/>
      <w:szCs w:val="24"/>
      <w:lang w:bidi="ar-SA"/>
    </w:rPr>
  </w:style>
  <w:style w:type="paragraph" w:customStyle="1" w:styleId="28">
    <w:name w:val="Абзац списка2"/>
    <w:basedOn w:val="a"/>
    <w:rsid w:val="00AA6B4B"/>
    <w:pPr>
      <w:spacing w:after="0" w:line="360" w:lineRule="auto"/>
      <w:ind w:left="720"/>
    </w:pPr>
    <w:rPr>
      <w:rFonts w:ascii="Times New Roman" w:eastAsia="Times New Roman" w:hAnsi="Times New Roman" w:cs="Times New Roman"/>
      <w:color w:val="auto"/>
      <w:sz w:val="24"/>
      <w:szCs w:val="24"/>
      <w:lang w:eastAsia="ar-SA"/>
    </w:rPr>
  </w:style>
  <w:style w:type="character" w:styleId="aff5">
    <w:name w:val="annotation reference"/>
    <w:uiPriority w:val="99"/>
    <w:semiHidden/>
    <w:unhideWhenUsed/>
    <w:rsid w:val="00AA6B4B"/>
    <w:rPr>
      <w:sz w:val="16"/>
      <w:szCs w:val="16"/>
    </w:rPr>
  </w:style>
  <w:style w:type="paragraph" w:customStyle="1" w:styleId="WW-12">
    <w:name w:val="WW-????????12"/>
    <w:basedOn w:val="a"/>
    <w:uiPriority w:val="99"/>
    <w:rsid w:val="00AA6B4B"/>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6">
    <w:name w:val="??????"/>
    <w:basedOn w:val="WW-12"/>
    <w:uiPriority w:val="99"/>
    <w:rsid w:val="00AA6B4B"/>
    <w:pPr>
      <w:ind w:firstLine="244"/>
    </w:pPr>
  </w:style>
  <w:style w:type="character" w:customStyle="1" w:styleId="Standard0">
    <w:name w:val="Standard Знак"/>
    <w:rsid w:val="00AA6B4B"/>
    <w:rPr>
      <w:rFonts w:ascii="Times New Roman" w:hAnsi="Times New Roman"/>
      <w:kern w:val="3"/>
      <w:sz w:val="24"/>
      <w:szCs w:val="24"/>
      <w:lang w:bidi="ar-SA"/>
    </w:rPr>
  </w:style>
  <w:style w:type="paragraph" w:styleId="aff7">
    <w:name w:val="Block Text"/>
    <w:basedOn w:val="a"/>
    <w:link w:val="aff8"/>
    <w:uiPriority w:val="29"/>
    <w:qFormat/>
    <w:rsid w:val="00AA6B4B"/>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rsid w:val="00AA6B4B"/>
    <w:pPr>
      <w:spacing w:line="240" w:lineRule="auto"/>
    </w:pPr>
    <w:rPr>
      <w:rFonts w:ascii="Calibri" w:eastAsia="Times New Roman" w:hAnsi="Calibri" w:cs="Calibri"/>
      <w:sz w:val="22"/>
      <w:szCs w:val="22"/>
    </w:rPr>
  </w:style>
  <w:style w:type="character" w:customStyle="1" w:styleId="34">
    <w:name w:val="Основной текст + Полужирный3"/>
    <w:aliases w:val="Курсив7"/>
    <w:rsid w:val="00AA6B4B"/>
    <w:rPr>
      <w:rFonts w:ascii="Times New Roman" w:hAnsi="Times New Roman" w:cs="Times New Roman"/>
      <w:b/>
      <w:bCs/>
      <w:i/>
      <w:iCs/>
      <w:spacing w:val="0"/>
      <w:sz w:val="22"/>
      <w:szCs w:val="22"/>
      <w:lang w:bidi="ar-SA"/>
    </w:rPr>
  </w:style>
  <w:style w:type="character" w:customStyle="1" w:styleId="527">
    <w:name w:val="Заголовок №527"/>
    <w:rsid w:val="00AA6B4B"/>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AA6B4B"/>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AA6B4B"/>
  </w:style>
  <w:style w:type="character" w:styleId="aff9">
    <w:name w:val="Emphasis"/>
    <w:basedOn w:val="a0"/>
    <w:uiPriority w:val="99"/>
    <w:qFormat/>
    <w:rsid w:val="00AA6B4B"/>
    <w:rPr>
      <w:i/>
      <w:iCs/>
    </w:rPr>
  </w:style>
  <w:style w:type="paragraph" w:customStyle="1" w:styleId="21">
    <w:name w:val="Средняя сетка 21"/>
    <w:basedOn w:val="a"/>
    <w:uiPriority w:val="1"/>
    <w:qFormat/>
    <w:rsid w:val="00AA6B4B"/>
    <w:pPr>
      <w:numPr>
        <w:numId w:val="3"/>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1">
    <w:name w:val="Основной Знак"/>
    <w:link w:val="af0"/>
    <w:uiPriority w:val="99"/>
    <w:rsid w:val="00AA6B4B"/>
    <w:rPr>
      <w:rFonts w:ascii="NewtonCSanPin" w:eastAsia="Times New Roman" w:hAnsi="NewtonCSanPin" w:cs="Times New Roman"/>
      <w:color w:val="000000"/>
      <w:sz w:val="21"/>
      <w:szCs w:val="21"/>
    </w:rPr>
  </w:style>
  <w:style w:type="table" w:styleId="affa">
    <w:name w:val="Table Grid"/>
    <w:basedOn w:val="a1"/>
    <w:uiPriority w:val="59"/>
    <w:rsid w:val="002738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9"/>
    <w:rsid w:val="009319DC"/>
    <w:rPr>
      <w:rFonts w:eastAsia="Times New Roman" w:cs="Times New Roman"/>
      <w:b/>
      <w:bCs/>
      <w:sz w:val="28"/>
      <w:szCs w:val="28"/>
      <w:lang w:eastAsia="ru-RU"/>
    </w:rPr>
  </w:style>
  <w:style w:type="character" w:customStyle="1" w:styleId="50">
    <w:name w:val="Заголовок 5 Знак"/>
    <w:basedOn w:val="a0"/>
    <w:link w:val="5"/>
    <w:uiPriority w:val="99"/>
    <w:rsid w:val="009319DC"/>
    <w:rPr>
      <w:rFonts w:eastAsia="Times New Roman" w:cs="Times New Roman"/>
      <w:b/>
      <w:bCs/>
      <w:i/>
      <w:iCs/>
      <w:sz w:val="26"/>
      <w:szCs w:val="26"/>
      <w:lang w:eastAsia="ru-RU"/>
    </w:rPr>
  </w:style>
  <w:style w:type="character" w:customStyle="1" w:styleId="60">
    <w:name w:val="Заголовок 6 Знак"/>
    <w:basedOn w:val="a0"/>
    <w:link w:val="6"/>
    <w:uiPriority w:val="9"/>
    <w:rsid w:val="009319DC"/>
    <w:rPr>
      <w:rFonts w:eastAsia="Times New Roman" w:cs="Times New Roman"/>
      <w:b/>
      <w:bCs/>
      <w:sz w:val="22"/>
      <w:szCs w:val="22"/>
      <w:lang w:eastAsia="ru-RU"/>
    </w:rPr>
  </w:style>
  <w:style w:type="character" w:customStyle="1" w:styleId="70">
    <w:name w:val="Заголовок 7 Знак"/>
    <w:basedOn w:val="a0"/>
    <w:link w:val="7"/>
    <w:uiPriority w:val="9"/>
    <w:rsid w:val="009319DC"/>
    <w:rPr>
      <w:rFonts w:eastAsia="Times New Roman" w:cs="Times New Roman"/>
      <w:lang w:eastAsia="ru-RU"/>
    </w:rPr>
  </w:style>
  <w:style w:type="character" w:customStyle="1" w:styleId="80">
    <w:name w:val="Заголовок 8 Знак"/>
    <w:basedOn w:val="a0"/>
    <w:link w:val="8"/>
    <w:uiPriority w:val="9"/>
    <w:rsid w:val="009319DC"/>
    <w:rPr>
      <w:rFonts w:eastAsia="Times New Roman" w:cs="Times New Roman"/>
      <w:i/>
      <w:iCs/>
      <w:lang w:eastAsia="ru-RU"/>
    </w:rPr>
  </w:style>
  <w:style w:type="character" w:customStyle="1" w:styleId="90">
    <w:name w:val="Заголовок 9 Знак"/>
    <w:basedOn w:val="a0"/>
    <w:link w:val="9"/>
    <w:uiPriority w:val="9"/>
    <w:rsid w:val="009319DC"/>
    <w:rPr>
      <w:rFonts w:ascii="Arial" w:eastAsia="Times New Roman" w:hAnsi="Arial" w:cs="Arial"/>
      <w:sz w:val="22"/>
      <w:szCs w:val="22"/>
      <w:lang w:eastAsia="ru-RU"/>
    </w:rPr>
  </w:style>
  <w:style w:type="numbering" w:customStyle="1" w:styleId="18">
    <w:name w:val="Нет списка1"/>
    <w:next w:val="a2"/>
    <w:uiPriority w:val="99"/>
    <w:semiHidden/>
    <w:unhideWhenUsed/>
    <w:rsid w:val="009319DC"/>
  </w:style>
  <w:style w:type="table" w:customStyle="1" w:styleId="19">
    <w:name w:val="Сетка таблицы1"/>
    <w:basedOn w:val="a1"/>
    <w:next w:val="affa"/>
    <w:uiPriority w:val="59"/>
    <w:rsid w:val="009319DC"/>
    <w:pPr>
      <w:spacing w:line="240" w:lineRule="auto"/>
    </w:pPr>
    <w:rPr>
      <w:rFonts w:asciiTheme="minorHAnsi" w:eastAsiaTheme="minorEastAsia" w:hAnsiTheme="minorHAns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9319DC"/>
  </w:style>
  <w:style w:type="paragraph" w:styleId="affb">
    <w:name w:val="Subtitle"/>
    <w:basedOn w:val="a"/>
    <w:next w:val="a"/>
    <w:link w:val="affc"/>
    <w:uiPriority w:val="11"/>
    <w:qFormat/>
    <w:rsid w:val="009319DC"/>
    <w:pPr>
      <w:numPr>
        <w:ilvl w:val="1"/>
      </w:numPr>
      <w:suppressAutoHyphens w:val="0"/>
    </w:pPr>
    <w:rPr>
      <w:rFonts w:asciiTheme="majorHAnsi" w:eastAsiaTheme="majorEastAsia" w:hAnsiTheme="majorHAnsi" w:cstheme="majorBidi"/>
      <w:i/>
      <w:iCs/>
      <w:color w:val="4F81BD" w:themeColor="accent1"/>
      <w:spacing w:val="15"/>
      <w:kern w:val="0"/>
      <w:sz w:val="24"/>
      <w:szCs w:val="24"/>
    </w:rPr>
  </w:style>
  <w:style w:type="character" w:customStyle="1" w:styleId="affc">
    <w:name w:val="Подзаголовок Знак"/>
    <w:basedOn w:val="a0"/>
    <w:link w:val="affb"/>
    <w:uiPriority w:val="11"/>
    <w:rsid w:val="009319DC"/>
    <w:rPr>
      <w:rFonts w:asciiTheme="majorHAnsi" w:eastAsiaTheme="majorEastAsia" w:hAnsiTheme="majorHAnsi" w:cstheme="majorBidi"/>
      <w:i/>
      <w:iCs/>
      <w:color w:val="4F81BD" w:themeColor="accent1"/>
      <w:spacing w:val="15"/>
    </w:rPr>
  </w:style>
  <w:style w:type="paragraph" w:styleId="affd">
    <w:name w:val="Title"/>
    <w:basedOn w:val="a"/>
    <w:next w:val="a"/>
    <w:link w:val="affe"/>
    <w:qFormat/>
    <w:rsid w:val="009319DC"/>
    <w:pPr>
      <w:pBdr>
        <w:bottom w:val="single" w:sz="8" w:space="4" w:color="4F81BD" w:themeColor="accent1"/>
      </w:pBdr>
      <w:suppressAutoHyphens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basedOn w:val="a0"/>
    <w:link w:val="affd"/>
    <w:rsid w:val="009319DC"/>
    <w:rPr>
      <w:rFonts w:asciiTheme="majorHAnsi" w:eastAsiaTheme="majorEastAsia" w:hAnsiTheme="majorHAnsi" w:cstheme="majorBidi"/>
      <w:color w:val="17365D" w:themeColor="text2" w:themeShade="BF"/>
      <w:spacing w:val="5"/>
      <w:kern w:val="28"/>
      <w:sz w:val="52"/>
      <w:szCs w:val="52"/>
    </w:rPr>
  </w:style>
  <w:style w:type="paragraph" w:customStyle="1" w:styleId="2a">
    <w:name w:val="Основной текст2"/>
    <w:basedOn w:val="a"/>
    <w:rsid w:val="009319DC"/>
    <w:pPr>
      <w:shd w:val="clear" w:color="auto" w:fill="FFFFFF"/>
      <w:suppressAutoHyphens w:val="0"/>
      <w:spacing w:after="0" w:line="0" w:lineRule="atLeast"/>
      <w:ind w:hanging="480"/>
      <w:jc w:val="center"/>
    </w:pPr>
    <w:rPr>
      <w:rFonts w:ascii="Times New Roman" w:eastAsia="Times New Roman" w:hAnsi="Times New Roman" w:cs="Times New Roman"/>
      <w:color w:val="000000"/>
      <w:kern w:val="0"/>
      <w:sz w:val="23"/>
      <w:szCs w:val="23"/>
      <w:lang w:eastAsia="ru-RU"/>
    </w:rPr>
  </w:style>
  <w:style w:type="paragraph" w:customStyle="1" w:styleId="dash041e005f0431005f044b005f0447005f043d005f044b005f0439">
    <w:name w:val="dash041e_005f0431_005f044b_005f0447_005f043d_005f044b_005f0439"/>
    <w:basedOn w:val="a"/>
    <w:rsid w:val="009319DC"/>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71">
    <w:name w:val="Основной текст7"/>
    <w:basedOn w:val="a"/>
    <w:rsid w:val="009319DC"/>
    <w:pPr>
      <w:shd w:val="clear" w:color="auto" w:fill="FFFFFF"/>
      <w:suppressAutoHyphens w:val="0"/>
      <w:spacing w:after="0" w:line="415" w:lineRule="exact"/>
      <w:ind w:hanging="1460"/>
    </w:pPr>
    <w:rPr>
      <w:rFonts w:asciiTheme="minorHAnsi" w:eastAsiaTheme="minorHAnsi" w:hAnsiTheme="minorHAnsi" w:cstheme="minorBidi"/>
      <w:color w:val="auto"/>
      <w:spacing w:val="-20"/>
      <w:kern w:val="0"/>
      <w:sz w:val="28"/>
      <w:szCs w:val="28"/>
    </w:rPr>
  </w:style>
  <w:style w:type="table" w:customStyle="1" w:styleId="112">
    <w:name w:val="Сетка таблицы11"/>
    <w:basedOn w:val="a1"/>
    <w:next w:val="affa"/>
    <w:uiPriority w:val="59"/>
    <w:rsid w:val="009319DC"/>
    <w:pPr>
      <w:spacing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basedOn w:val="a0"/>
    <w:link w:val="710"/>
    <w:uiPriority w:val="99"/>
    <w:locked/>
    <w:rsid w:val="009319DC"/>
    <w:rPr>
      <w:rFonts w:cs="Times New Roman"/>
      <w:b/>
      <w:bCs/>
      <w:spacing w:val="-10"/>
      <w:shd w:val="clear" w:color="auto" w:fill="FFFFFF"/>
    </w:rPr>
  </w:style>
  <w:style w:type="paragraph" w:customStyle="1" w:styleId="710">
    <w:name w:val="Основной текст (7)1"/>
    <w:basedOn w:val="a"/>
    <w:link w:val="72"/>
    <w:uiPriority w:val="99"/>
    <w:rsid w:val="009319DC"/>
    <w:pPr>
      <w:shd w:val="clear" w:color="auto" w:fill="FFFFFF"/>
      <w:suppressAutoHyphens w:val="0"/>
      <w:spacing w:after="0" w:line="418" w:lineRule="exact"/>
      <w:ind w:hanging="720"/>
    </w:pPr>
    <w:rPr>
      <w:rFonts w:ascii="Times New Roman" w:eastAsiaTheme="minorHAnsi" w:hAnsi="Times New Roman" w:cs="Times New Roman"/>
      <w:b/>
      <w:bCs/>
      <w:color w:val="auto"/>
      <w:spacing w:val="-10"/>
      <w:kern w:val="0"/>
      <w:sz w:val="24"/>
      <w:szCs w:val="24"/>
    </w:rPr>
  </w:style>
  <w:style w:type="character" w:customStyle="1" w:styleId="270">
    <w:name w:val="Основной текст + Курсив27"/>
    <w:uiPriority w:val="99"/>
    <w:rsid w:val="009319DC"/>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9319DC"/>
    <w:rPr>
      <w:rFonts w:ascii="Times New Roman" w:hAnsi="Times New Roman" w:cs="Times New Roman"/>
      <w:i/>
      <w:iCs/>
      <w:spacing w:val="0"/>
      <w:sz w:val="25"/>
      <w:szCs w:val="25"/>
    </w:rPr>
  </w:style>
  <w:style w:type="character" w:customStyle="1" w:styleId="220">
    <w:name w:val="Основной текст + Курсив22"/>
    <w:uiPriority w:val="99"/>
    <w:rsid w:val="009319DC"/>
    <w:rPr>
      <w:rFonts w:ascii="Times New Roman" w:hAnsi="Times New Roman" w:cs="Times New Roman"/>
      <w:i/>
      <w:iCs/>
      <w:spacing w:val="0"/>
      <w:sz w:val="25"/>
      <w:szCs w:val="25"/>
    </w:rPr>
  </w:style>
  <w:style w:type="character" w:customStyle="1" w:styleId="FontStyle19">
    <w:name w:val="Font Style19"/>
    <w:uiPriority w:val="99"/>
    <w:rsid w:val="009319DC"/>
    <w:rPr>
      <w:rFonts w:ascii="Times New Roman" w:hAnsi="Times New Roman" w:cs="Times New Roman" w:hint="default"/>
      <w:sz w:val="20"/>
      <w:szCs w:val="20"/>
    </w:rPr>
  </w:style>
  <w:style w:type="character" w:customStyle="1" w:styleId="afff">
    <w:name w:val="Основной текст_"/>
    <w:link w:val="81"/>
    <w:locked/>
    <w:rsid w:val="009319DC"/>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ff"/>
    <w:rsid w:val="009319DC"/>
    <w:pPr>
      <w:shd w:val="clear" w:color="auto" w:fill="FFFFFF"/>
      <w:suppressAutoHyphens w:val="0"/>
      <w:spacing w:before="600" w:after="60" w:line="0" w:lineRule="atLeast"/>
      <w:ind w:hanging="2080"/>
    </w:pPr>
    <w:rPr>
      <w:rFonts w:ascii="Courier New" w:eastAsia="Courier New" w:hAnsi="Courier New" w:cs="Times New Roman"/>
      <w:color w:val="auto"/>
      <w:spacing w:val="-20"/>
      <w:kern w:val="0"/>
      <w:sz w:val="28"/>
      <w:szCs w:val="28"/>
    </w:rPr>
  </w:style>
  <w:style w:type="paragraph" w:customStyle="1" w:styleId="1a">
    <w:name w:val="Основной текст1"/>
    <w:basedOn w:val="a"/>
    <w:uiPriority w:val="99"/>
    <w:rsid w:val="009319DC"/>
    <w:pPr>
      <w:shd w:val="clear" w:color="auto" w:fill="FFFFFF"/>
      <w:suppressAutoHyphens w:val="0"/>
      <w:spacing w:after="120" w:line="250" w:lineRule="exact"/>
      <w:jc w:val="both"/>
    </w:pPr>
    <w:rPr>
      <w:rFonts w:ascii="Times New Roman" w:eastAsiaTheme="minorHAnsi" w:hAnsi="Times New Roman" w:cs="Times New Roman"/>
      <w:color w:val="auto"/>
      <w:kern w:val="0"/>
      <w:sz w:val="20"/>
      <w:szCs w:val="20"/>
    </w:rPr>
  </w:style>
  <w:style w:type="character" w:styleId="afff0">
    <w:name w:val="Strong"/>
    <w:basedOn w:val="a0"/>
    <w:uiPriority w:val="22"/>
    <w:qFormat/>
    <w:rsid w:val="009319DC"/>
    <w:rPr>
      <w:b/>
      <w:bCs/>
    </w:rPr>
  </w:style>
  <w:style w:type="paragraph" w:customStyle="1" w:styleId="Style6">
    <w:name w:val="Style6"/>
    <w:basedOn w:val="a"/>
    <w:uiPriority w:val="99"/>
    <w:rsid w:val="009319DC"/>
    <w:pPr>
      <w:widowControl w:val="0"/>
      <w:suppressAutoHyphens w:val="0"/>
      <w:autoSpaceDE w:val="0"/>
      <w:autoSpaceDN w:val="0"/>
      <w:adjustRightInd w:val="0"/>
      <w:spacing w:after="0" w:line="240" w:lineRule="auto"/>
      <w:jc w:val="both"/>
    </w:pPr>
    <w:rPr>
      <w:rFonts w:ascii="Times New Roman" w:eastAsia="Times New Roman" w:hAnsi="Times New Roman" w:cs="Times New Roman"/>
      <w:color w:val="auto"/>
      <w:kern w:val="0"/>
      <w:sz w:val="24"/>
      <w:szCs w:val="24"/>
      <w:lang w:eastAsia="ru-RU"/>
    </w:rPr>
  </w:style>
  <w:style w:type="paragraph" w:customStyle="1" w:styleId="Style42">
    <w:name w:val="Style42"/>
    <w:basedOn w:val="a"/>
    <w:uiPriority w:val="99"/>
    <w:rsid w:val="009319DC"/>
    <w:pPr>
      <w:widowControl w:val="0"/>
      <w:suppressAutoHyphens w:val="0"/>
      <w:autoSpaceDE w:val="0"/>
      <w:autoSpaceDN w:val="0"/>
      <w:adjustRightInd w:val="0"/>
      <w:spacing w:after="0" w:line="454" w:lineRule="exact"/>
      <w:ind w:firstLine="586"/>
      <w:jc w:val="both"/>
    </w:pPr>
    <w:rPr>
      <w:rFonts w:ascii="Times New Roman" w:eastAsia="Times New Roman" w:hAnsi="Times New Roman" w:cs="Times New Roman"/>
      <w:color w:val="auto"/>
      <w:kern w:val="0"/>
      <w:sz w:val="24"/>
      <w:szCs w:val="24"/>
      <w:lang w:eastAsia="ru-RU"/>
    </w:rPr>
  </w:style>
  <w:style w:type="character" w:customStyle="1" w:styleId="FontStyle62">
    <w:name w:val="Font Style62"/>
    <w:uiPriority w:val="99"/>
    <w:rsid w:val="009319DC"/>
    <w:rPr>
      <w:rFonts w:ascii="Times New Roman" w:hAnsi="Times New Roman" w:cs="Times New Roman"/>
      <w:sz w:val="24"/>
      <w:szCs w:val="24"/>
    </w:rPr>
  </w:style>
  <w:style w:type="character" w:customStyle="1" w:styleId="FontStyle80">
    <w:name w:val="Font Style80"/>
    <w:uiPriority w:val="99"/>
    <w:rsid w:val="009319DC"/>
    <w:rPr>
      <w:rFonts w:ascii="Times New Roman" w:hAnsi="Times New Roman" w:cs="Times New Roman"/>
      <w:sz w:val="20"/>
      <w:szCs w:val="20"/>
    </w:rPr>
  </w:style>
  <w:style w:type="paragraph" w:customStyle="1" w:styleId="basetext">
    <w:name w:val="basetext"/>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head2">
    <w:name w:val="head2"/>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pple-converted-space">
    <w:name w:val="apple-converted-space"/>
    <w:basedOn w:val="a0"/>
    <w:rsid w:val="009319DC"/>
  </w:style>
  <w:style w:type="paragraph" w:customStyle="1" w:styleId="Style7">
    <w:name w:val="Style7"/>
    <w:basedOn w:val="a"/>
    <w:uiPriority w:val="99"/>
    <w:rsid w:val="009319DC"/>
    <w:pPr>
      <w:widowControl w:val="0"/>
      <w:suppressAutoHyphens w:val="0"/>
      <w:autoSpaceDE w:val="0"/>
      <w:autoSpaceDN w:val="0"/>
      <w:adjustRightInd w:val="0"/>
      <w:spacing w:after="0" w:line="465" w:lineRule="exact"/>
      <w:jc w:val="both"/>
    </w:pPr>
    <w:rPr>
      <w:rFonts w:ascii="Tahoma" w:eastAsia="Times New Roman" w:hAnsi="Tahoma" w:cs="Tahoma"/>
      <w:color w:val="auto"/>
      <w:kern w:val="0"/>
      <w:sz w:val="24"/>
      <w:szCs w:val="24"/>
      <w:lang w:eastAsia="ru-RU"/>
    </w:rPr>
  </w:style>
  <w:style w:type="paragraph" w:styleId="35">
    <w:name w:val="Body Text 3"/>
    <w:basedOn w:val="a"/>
    <w:link w:val="36"/>
    <w:uiPriority w:val="99"/>
    <w:unhideWhenUsed/>
    <w:rsid w:val="009319DC"/>
    <w:pPr>
      <w:suppressAutoHyphens w:val="0"/>
      <w:spacing w:after="120" w:line="240" w:lineRule="auto"/>
    </w:pPr>
    <w:rPr>
      <w:rFonts w:ascii="Times New Roman" w:eastAsia="Times New Roman" w:hAnsi="Times New Roman" w:cs="Times New Roman"/>
      <w:color w:val="auto"/>
      <w:kern w:val="0"/>
      <w:sz w:val="16"/>
      <w:szCs w:val="16"/>
      <w:lang w:eastAsia="ru-RU"/>
    </w:rPr>
  </w:style>
  <w:style w:type="character" w:customStyle="1" w:styleId="36">
    <w:name w:val="Основной текст 3 Знак"/>
    <w:basedOn w:val="a0"/>
    <w:link w:val="35"/>
    <w:uiPriority w:val="99"/>
    <w:rsid w:val="009319DC"/>
    <w:rPr>
      <w:rFonts w:eastAsia="Times New Roman" w:cs="Times New Roman"/>
      <w:sz w:val="16"/>
      <w:szCs w:val="16"/>
      <w:lang w:eastAsia="ru-RU"/>
    </w:rPr>
  </w:style>
  <w:style w:type="paragraph" w:styleId="afff1">
    <w:name w:val="List Bullet"/>
    <w:basedOn w:val="a"/>
    <w:autoRedefine/>
    <w:unhideWhenUsed/>
    <w:rsid w:val="009319DC"/>
    <w:pPr>
      <w:suppressAutoHyphens w:val="0"/>
      <w:spacing w:after="0" w:line="240" w:lineRule="auto"/>
      <w:ind w:right="-2" w:firstLine="851"/>
      <w:jc w:val="both"/>
    </w:pPr>
    <w:rPr>
      <w:rFonts w:ascii="Times New Roman" w:eastAsia="Times New Roman" w:hAnsi="Times New Roman" w:cs="Times New Roman"/>
      <w:color w:val="auto"/>
      <w:kern w:val="0"/>
      <w:sz w:val="28"/>
      <w:szCs w:val="20"/>
      <w:lang w:eastAsia="ru-RU"/>
    </w:rPr>
  </w:style>
  <w:style w:type="character" w:styleId="afff2">
    <w:name w:val="page number"/>
    <w:basedOn w:val="a0"/>
    <w:unhideWhenUsed/>
    <w:rsid w:val="009319DC"/>
  </w:style>
  <w:style w:type="paragraph" w:customStyle="1" w:styleId="211">
    <w:name w:val="Основной текст 21"/>
    <w:basedOn w:val="a"/>
    <w:rsid w:val="009319DC"/>
    <w:pPr>
      <w:widowControl w:val="0"/>
      <w:autoSpaceDE w:val="0"/>
      <w:spacing w:after="0" w:line="240" w:lineRule="auto"/>
      <w:jc w:val="both"/>
    </w:pPr>
    <w:rPr>
      <w:rFonts w:ascii="Times New Roman" w:eastAsia="Times New Roman" w:hAnsi="Times New Roman" w:cs="Times New Roman"/>
      <w:i/>
      <w:color w:val="auto"/>
      <w:kern w:val="0"/>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9319D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319DC"/>
    <w:rPr>
      <w:rFonts w:ascii="Times New Roman" w:hAnsi="Times New Roman" w:cs="Times New Roman"/>
      <w:strike w:val="0"/>
      <w:dstrike w:val="0"/>
      <w:sz w:val="24"/>
      <w:szCs w:val="24"/>
      <w:u w:val="none"/>
    </w:rPr>
  </w:style>
  <w:style w:type="paragraph" w:customStyle="1" w:styleId="afff3">
    <w:name w:val="Содержимое таблицы"/>
    <w:basedOn w:val="a"/>
    <w:rsid w:val="009319DC"/>
    <w:pPr>
      <w:widowControl w:val="0"/>
      <w:suppressLineNumbers/>
      <w:spacing w:after="0" w:line="240" w:lineRule="auto"/>
    </w:pPr>
    <w:rPr>
      <w:rFonts w:ascii="Times New Roman" w:eastAsia="SimSun" w:hAnsi="Times New Roman" w:cs="Mangal"/>
      <w:color w:val="auto"/>
      <w:sz w:val="24"/>
      <w:szCs w:val="24"/>
      <w:lang w:eastAsia="hi-IN" w:bidi="hi-IN"/>
    </w:rPr>
  </w:style>
  <w:style w:type="paragraph" w:customStyle="1" w:styleId="212">
    <w:name w:val="Основной текст с отступом 21"/>
    <w:basedOn w:val="a"/>
    <w:rsid w:val="009319DC"/>
    <w:pPr>
      <w:widowControl w:val="0"/>
      <w:spacing w:after="0" w:line="240" w:lineRule="auto"/>
      <w:ind w:firstLine="709"/>
      <w:jc w:val="both"/>
    </w:pPr>
    <w:rPr>
      <w:rFonts w:ascii="Times New Roman" w:eastAsia="SimSun" w:hAnsi="Times New Roman" w:cs="Mangal"/>
      <w:color w:val="auto"/>
      <w:sz w:val="28"/>
      <w:szCs w:val="24"/>
      <w:lang w:eastAsia="hi-IN" w:bidi="hi-IN"/>
    </w:rPr>
  </w:style>
  <w:style w:type="paragraph" w:customStyle="1" w:styleId="221">
    <w:name w:val="Основной текст с отступом 22"/>
    <w:basedOn w:val="a"/>
    <w:rsid w:val="009319DC"/>
    <w:pPr>
      <w:widowControl w:val="0"/>
      <w:spacing w:after="0" w:line="240" w:lineRule="auto"/>
    </w:pPr>
    <w:rPr>
      <w:rFonts w:ascii="Times New Roman" w:eastAsia="SimSun" w:hAnsi="Times New Roman" w:cs="Mangal"/>
      <w:color w:val="auto"/>
      <w:sz w:val="24"/>
      <w:szCs w:val="24"/>
      <w:lang w:eastAsia="hi-IN" w:bidi="hi-IN"/>
    </w:rPr>
  </w:style>
  <w:style w:type="character" w:customStyle="1" w:styleId="Zag11">
    <w:name w:val="Zag_11"/>
    <w:rsid w:val="009319DC"/>
  </w:style>
  <w:style w:type="paragraph" w:customStyle="1" w:styleId="Osnova">
    <w:name w:val="Osnova"/>
    <w:basedOn w:val="a"/>
    <w:rsid w:val="009319DC"/>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c23c0">
    <w:name w:val="c23 c0"/>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c27">
    <w:name w:val="c4 c27"/>
    <w:basedOn w:val="a0"/>
    <w:rsid w:val="009319DC"/>
  </w:style>
  <w:style w:type="paragraph" w:customStyle="1" w:styleId="c0">
    <w:name w:val="c0"/>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
    <w:name w:val="c4"/>
    <w:basedOn w:val="a0"/>
    <w:rsid w:val="009319DC"/>
  </w:style>
  <w:style w:type="character" w:customStyle="1" w:styleId="a6">
    <w:name w:val="Обычный (веб) Знак"/>
    <w:aliases w:val="Normal (Web) Char Знак"/>
    <w:link w:val="a5"/>
    <w:uiPriority w:val="99"/>
    <w:rsid w:val="009319DC"/>
    <w:rPr>
      <w:rFonts w:eastAsia="Times New Roman" w:cs="Times New Roman"/>
      <w:lang w:eastAsia="ru-RU"/>
    </w:rPr>
  </w:style>
  <w:style w:type="paragraph" w:customStyle="1" w:styleId="1b">
    <w:name w:val="Стиль1"/>
    <w:basedOn w:val="a5"/>
    <w:link w:val="1c"/>
    <w:qFormat/>
    <w:rsid w:val="009319DC"/>
    <w:pPr>
      <w:autoSpaceDE/>
      <w:autoSpaceDN/>
      <w:adjustRightInd/>
      <w:spacing w:before="0" w:after="0" w:line="240" w:lineRule="auto"/>
      <w:ind w:firstLine="709"/>
      <w:jc w:val="both"/>
    </w:pPr>
    <w:rPr>
      <w:rFonts w:ascii="Calibri" w:eastAsia="Calibri" w:hAnsi="Calibri"/>
      <w:sz w:val="16"/>
      <w:szCs w:val="16"/>
    </w:rPr>
  </w:style>
  <w:style w:type="character" w:customStyle="1" w:styleId="1c">
    <w:name w:val="Стиль1 Знак"/>
    <w:link w:val="1b"/>
    <w:rsid w:val="009319DC"/>
    <w:rPr>
      <w:rFonts w:ascii="Calibri" w:eastAsia="Calibri" w:hAnsi="Calibri" w:cs="Times New Roman"/>
      <w:sz w:val="16"/>
      <w:szCs w:val="16"/>
      <w:lang w:eastAsia="ru-RU"/>
    </w:rPr>
  </w:style>
  <w:style w:type="paragraph" w:customStyle="1" w:styleId="afff4">
    <w:name w:val="МОН основной"/>
    <w:basedOn w:val="a"/>
    <w:link w:val="afff5"/>
    <w:rsid w:val="009319DC"/>
    <w:pPr>
      <w:widowControl w:val="0"/>
      <w:suppressAutoHyphens w:val="0"/>
      <w:autoSpaceDE w:val="0"/>
      <w:autoSpaceDN w:val="0"/>
      <w:adjustRightInd w:val="0"/>
      <w:spacing w:after="0" w:line="360" w:lineRule="auto"/>
      <w:ind w:firstLine="709"/>
      <w:jc w:val="both"/>
    </w:pPr>
    <w:rPr>
      <w:rFonts w:eastAsia="Times New Roman" w:cs="Times New Roman"/>
      <w:color w:val="auto"/>
      <w:kern w:val="0"/>
      <w:sz w:val="20"/>
      <w:lang w:eastAsia="ru-RU"/>
    </w:rPr>
  </w:style>
  <w:style w:type="character" w:customStyle="1" w:styleId="afff5">
    <w:name w:val="МОН основной Знак"/>
    <w:link w:val="afff4"/>
    <w:rsid w:val="009319DC"/>
    <w:rPr>
      <w:rFonts w:ascii="Calibri" w:eastAsia="Times New Roman" w:hAnsi="Calibri" w:cs="Times New Roman"/>
      <w:sz w:val="20"/>
      <w:szCs w:val="22"/>
      <w:lang w:eastAsia="ru-RU"/>
    </w:rPr>
  </w:style>
  <w:style w:type="paragraph" w:customStyle="1" w:styleId="Style3">
    <w:name w:val="Style3"/>
    <w:basedOn w:val="a"/>
    <w:rsid w:val="009319DC"/>
    <w:pPr>
      <w:widowControl w:val="0"/>
      <w:suppressAutoHyphens w:val="0"/>
      <w:autoSpaceDE w:val="0"/>
      <w:autoSpaceDN w:val="0"/>
      <w:adjustRightInd w:val="0"/>
      <w:spacing w:after="0" w:line="254" w:lineRule="exact"/>
      <w:ind w:firstLine="278"/>
      <w:jc w:val="both"/>
    </w:pPr>
    <w:rPr>
      <w:rFonts w:ascii="Times New Roman" w:eastAsia="Calibri" w:hAnsi="Times New Roman" w:cs="Times New Roman"/>
      <w:color w:val="auto"/>
      <w:kern w:val="0"/>
      <w:sz w:val="24"/>
      <w:szCs w:val="24"/>
      <w:lang w:eastAsia="ru-RU"/>
    </w:rPr>
  </w:style>
  <w:style w:type="character" w:customStyle="1" w:styleId="FontStyle28">
    <w:name w:val="Font Style28"/>
    <w:rsid w:val="009319DC"/>
    <w:rPr>
      <w:rFonts w:ascii="Times New Roman" w:hAnsi="Times New Roman"/>
      <w:sz w:val="26"/>
    </w:rPr>
  </w:style>
  <w:style w:type="paragraph" w:customStyle="1" w:styleId="c3">
    <w:name w:val="c3"/>
    <w:basedOn w:val="a"/>
    <w:rsid w:val="009319DC"/>
    <w:pPr>
      <w:suppressAutoHyphens w:val="0"/>
      <w:spacing w:before="100" w:beforeAutospacing="1" w:after="100" w:afterAutospacing="1" w:line="240" w:lineRule="auto"/>
    </w:pPr>
    <w:rPr>
      <w:rFonts w:ascii="Times New Roman" w:eastAsia="SimSun" w:hAnsi="Times New Roman" w:cs="Times New Roman"/>
      <w:color w:val="auto"/>
      <w:kern w:val="0"/>
      <w:sz w:val="24"/>
      <w:szCs w:val="24"/>
      <w:lang w:eastAsia="zh-CN"/>
    </w:rPr>
  </w:style>
  <w:style w:type="numbering" w:customStyle="1" w:styleId="1110">
    <w:name w:val="Нет списка111"/>
    <w:next w:val="a2"/>
    <w:uiPriority w:val="99"/>
    <w:semiHidden/>
    <w:unhideWhenUsed/>
    <w:rsid w:val="009319DC"/>
  </w:style>
  <w:style w:type="paragraph" w:customStyle="1" w:styleId="Normal1">
    <w:name w:val="Normal1"/>
    <w:rsid w:val="009319DC"/>
    <w:pPr>
      <w:spacing w:line="240" w:lineRule="auto"/>
      <w:ind w:firstLine="709"/>
    </w:pPr>
    <w:rPr>
      <w:rFonts w:eastAsia="Times New Roman" w:cs="Times New Roman"/>
      <w:sz w:val="20"/>
      <w:szCs w:val="20"/>
      <w:lang w:eastAsia="ru-RU"/>
    </w:rPr>
  </w:style>
  <w:style w:type="paragraph" w:customStyle="1" w:styleId="afff6">
    <w:name w:val="Заголовок статьи"/>
    <w:basedOn w:val="a"/>
    <w:next w:val="a"/>
    <w:rsid w:val="009319DC"/>
    <w:pPr>
      <w:suppressAutoHyphens w:val="0"/>
      <w:autoSpaceDE w:val="0"/>
      <w:autoSpaceDN w:val="0"/>
      <w:adjustRightInd w:val="0"/>
      <w:spacing w:after="0" w:line="240" w:lineRule="auto"/>
      <w:ind w:left="1612" w:hanging="892"/>
      <w:jc w:val="both"/>
    </w:pPr>
    <w:rPr>
      <w:rFonts w:ascii="Arial" w:eastAsia="Times New Roman" w:hAnsi="Arial" w:cs="Times New Roman"/>
      <w:color w:val="auto"/>
      <w:kern w:val="0"/>
      <w:sz w:val="20"/>
      <w:szCs w:val="20"/>
      <w:lang w:eastAsia="ru-RU"/>
    </w:rPr>
  </w:style>
  <w:style w:type="paragraph" w:styleId="37">
    <w:name w:val="Body Text Indent 3"/>
    <w:basedOn w:val="a"/>
    <w:link w:val="38"/>
    <w:uiPriority w:val="99"/>
    <w:rsid w:val="009319DC"/>
    <w:pP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8">
    <w:name w:val="Основной текст с отступом 3 Знак"/>
    <w:basedOn w:val="a0"/>
    <w:link w:val="37"/>
    <w:uiPriority w:val="99"/>
    <w:rsid w:val="009319DC"/>
    <w:rPr>
      <w:rFonts w:eastAsia="Times New Roman" w:cs="Times New Roman"/>
      <w:sz w:val="16"/>
      <w:szCs w:val="16"/>
      <w:lang w:eastAsia="ru-RU"/>
    </w:rPr>
  </w:style>
  <w:style w:type="paragraph" w:styleId="afff7">
    <w:name w:val="caption"/>
    <w:basedOn w:val="a"/>
    <w:next w:val="a"/>
    <w:uiPriority w:val="35"/>
    <w:qFormat/>
    <w:rsid w:val="009319DC"/>
    <w:pPr>
      <w:suppressAutoHyphens w:val="0"/>
      <w:spacing w:after="0" w:line="240" w:lineRule="auto"/>
      <w:ind w:left="113"/>
    </w:pPr>
    <w:rPr>
      <w:rFonts w:ascii="Times New Roman" w:eastAsia="Times New Roman" w:hAnsi="Times New Roman" w:cs="Times New Roman"/>
      <w:b/>
      <w:color w:val="auto"/>
      <w:kern w:val="0"/>
      <w:sz w:val="28"/>
      <w:szCs w:val="20"/>
      <w:lang w:eastAsia="ru-RU"/>
    </w:rPr>
  </w:style>
  <w:style w:type="character" w:customStyle="1" w:styleId="140">
    <w:name w:val="Стиль Знак сноски + 14 пт"/>
    <w:rsid w:val="009319DC"/>
    <w:rPr>
      <w:rFonts w:ascii="Times NR Cyr MT" w:hAnsi="Times NR Cyr MT"/>
      <w:sz w:val="28"/>
      <w:vertAlign w:val="superscript"/>
    </w:rPr>
  </w:style>
  <w:style w:type="paragraph" w:customStyle="1" w:styleId="1d">
    <w:name w:val="Текст1"/>
    <w:basedOn w:val="a"/>
    <w:rsid w:val="009319DC"/>
    <w:pPr>
      <w:suppressAutoHyphens w:val="0"/>
      <w:spacing w:after="0" w:line="259" w:lineRule="auto"/>
      <w:jc w:val="both"/>
    </w:pPr>
    <w:rPr>
      <w:rFonts w:ascii="Courier New" w:eastAsia="Times New Roman" w:hAnsi="Courier New" w:cs="Times New Roman"/>
      <w:bCs/>
      <w:color w:val="auto"/>
      <w:kern w:val="0"/>
      <w:sz w:val="20"/>
      <w:szCs w:val="28"/>
      <w:lang w:eastAsia="ru-RU"/>
    </w:rPr>
  </w:style>
  <w:style w:type="paragraph" w:customStyle="1" w:styleId="1e">
    <w:name w:val="Цитата1"/>
    <w:basedOn w:val="a"/>
    <w:rsid w:val="009319DC"/>
    <w:pPr>
      <w:suppressAutoHyphens w:val="0"/>
      <w:spacing w:after="0" w:line="259" w:lineRule="auto"/>
      <w:ind w:left="142" w:right="123"/>
      <w:jc w:val="both"/>
    </w:pPr>
    <w:rPr>
      <w:rFonts w:ascii="Times NR Cyr MT" w:eastAsia="Times New Roman" w:hAnsi="Times NR Cyr MT" w:cs="Times New Roman"/>
      <w:b/>
      <w:bCs/>
      <w:color w:val="auto"/>
      <w:kern w:val="0"/>
      <w:sz w:val="28"/>
      <w:szCs w:val="28"/>
      <w:lang w:eastAsia="ru-RU"/>
    </w:rPr>
  </w:style>
  <w:style w:type="paragraph" w:customStyle="1" w:styleId="310">
    <w:name w:val="Основной текст с отступом 31"/>
    <w:basedOn w:val="a"/>
    <w:rsid w:val="009319DC"/>
    <w:pPr>
      <w:suppressAutoHyphens w:val="0"/>
      <w:spacing w:before="60" w:after="0" w:line="259" w:lineRule="auto"/>
      <w:ind w:left="284"/>
      <w:jc w:val="both"/>
    </w:pPr>
    <w:rPr>
      <w:rFonts w:ascii="Times NR Cyr MT" w:eastAsia="Times New Roman" w:hAnsi="Times NR Cyr MT" w:cs="Times New Roman"/>
      <w:bCs/>
      <w:i/>
      <w:color w:val="auto"/>
      <w:kern w:val="0"/>
      <w:sz w:val="28"/>
      <w:szCs w:val="28"/>
      <w:lang w:eastAsia="ru-RU"/>
    </w:rPr>
  </w:style>
  <w:style w:type="paragraph" w:styleId="afff8">
    <w:name w:val="Plain Text"/>
    <w:basedOn w:val="a"/>
    <w:link w:val="afff9"/>
    <w:rsid w:val="009319DC"/>
    <w:pPr>
      <w:suppressAutoHyphens w:val="0"/>
      <w:spacing w:after="0" w:line="259" w:lineRule="auto"/>
      <w:jc w:val="both"/>
    </w:pPr>
    <w:rPr>
      <w:rFonts w:ascii="Courier New" w:eastAsia="Times New Roman" w:hAnsi="Courier New" w:cs="Courier New"/>
      <w:bCs/>
      <w:color w:val="auto"/>
      <w:kern w:val="0"/>
      <w:sz w:val="20"/>
      <w:szCs w:val="28"/>
      <w:lang w:eastAsia="ru-RU"/>
    </w:rPr>
  </w:style>
  <w:style w:type="character" w:customStyle="1" w:styleId="afff9">
    <w:name w:val="Текст Знак"/>
    <w:basedOn w:val="a0"/>
    <w:link w:val="afff8"/>
    <w:rsid w:val="009319DC"/>
    <w:rPr>
      <w:rFonts w:ascii="Courier New" w:eastAsia="Times New Roman" w:hAnsi="Courier New" w:cs="Courier New"/>
      <w:bCs/>
      <w:sz w:val="20"/>
      <w:szCs w:val="28"/>
      <w:lang w:eastAsia="ru-RU"/>
    </w:rPr>
  </w:style>
  <w:style w:type="paragraph" w:customStyle="1" w:styleId="125-0">
    <w:name w:val="Стиль По ширине Первая строка:  125 см Справа:  -0 см Междустр...."/>
    <w:basedOn w:val="a"/>
    <w:rsid w:val="009319DC"/>
    <w:pPr>
      <w:widowControl w:val="0"/>
      <w:suppressAutoHyphens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color w:val="auto"/>
      <w:kern w:val="0"/>
      <w:sz w:val="28"/>
      <w:szCs w:val="20"/>
      <w:lang w:eastAsia="ru-RU"/>
    </w:rPr>
  </w:style>
  <w:style w:type="paragraph" w:customStyle="1" w:styleId="TimesNewRoman">
    <w:name w:val="Стиль Times New Roman"/>
    <w:basedOn w:val="a"/>
    <w:rsid w:val="009319DC"/>
    <w:pPr>
      <w:suppressAutoHyphens w:val="0"/>
      <w:spacing w:after="0" w:line="240" w:lineRule="auto"/>
      <w:ind w:firstLine="709"/>
    </w:pPr>
    <w:rPr>
      <w:rFonts w:ascii="Times New Roman" w:eastAsia="Times New Roman" w:hAnsi="Times New Roman" w:cs="Times New Roman"/>
      <w:color w:val="auto"/>
      <w:kern w:val="0"/>
      <w:sz w:val="24"/>
      <w:szCs w:val="20"/>
      <w:lang w:eastAsia="ru-RU"/>
    </w:rPr>
  </w:style>
  <w:style w:type="character" w:customStyle="1" w:styleId="afffa">
    <w:name w:val="Стиль Знак сноски + Черный"/>
    <w:rsid w:val="009319DC"/>
    <w:rPr>
      <w:rFonts w:ascii="Times NR Cyr MT" w:hAnsi="Times NR Cyr MT"/>
      <w:color w:val="000000"/>
      <w:sz w:val="28"/>
      <w:vertAlign w:val="superscript"/>
    </w:rPr>
  </w:style>
  <w:style w:type="paragraph" w:customStyle="1" w:styleId="141">
    <w:name w:val="Стиль Название + 14 пт"/>
    <w:basedOn w:val="affd"/>
    <w:rsid w:val="009319DC"/>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paragraph" w:customStyle="1" w:styleId="108">
    <w:name w:val="Стиль Междустр.интервал:  множитель 108 ин"/>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paragraph" w:customStyle="1" w:styleId="160">
    <w:name w:val="Стиль 16 пт"/>
    <w:basedOn w:val="aa"/>
    <w:rsid w:val="009319DC"/>
    <w:pPr>
      <w:widowControl w:val="0"/>
      <w:jc w:val="both"/>
    </w:pPr>
    <w:rPr>
      <w:rFonts w:ascii="Times New Roman" w:eastAsia="Times New Roman" w:hAnsi="Times New Roman" w:cs="Times New Roman"/>
      <w:bCs/>
      <w:noProof/>
      <w:color w:val="auto"/>
      <w:kern w:val="0"/>
      <w:sz w:val="28"/>
      <w:szCs w:val="28"/>
    </w:rPr>
  </w:style>
  <w:style w:type="paragraph" w:customStyle="1" w:styleId="BodyText21250">
    <w:name w:val="Стиль Body Text 2 + Слева:  125 см Первая строка:  0 см"/>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character" w:customStyle="1" w:styleId="012">
    <w:name w:val="Стиль Знак сноски + уплотненный на  01 пт2"/>
    <w:rsid w:val="009319DC"/>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9319DC"/>
    <w:rPr>
      <w:rFonts w:ascii="Times NR Cyr MT" w:hAnsi="Times NR Cyr MT"/>
      <w:color w:val="000000"/>
      <w:spacing w:val="-2"/>
      <w:sz w:val="28"/>
      <w:vertAlign w:val="superscript"/>
    </w:rPr>
  </w:style>
  <w:style w:type="paragraph" w:customStyle="1" w:styleId="2b">
    <w:name w:val="Обычный2"/>
    <w:rsid w:val="009319DC"/>
    <w:pPr>
      <w:widowControl w:val="0"/>
      <w:overflowPunct w:val="0"/>
      <w:autoSpaceDE w:val="0"/>
      <w:autoSpaceDN w:val="0"/>
      <w:adjustRightInd w:val="0"/>
      <w:spacing w:line="240" w:lineRule="auto"/>
      <w:textAlignment w:val="baseline"/>
    </w:pPr>
    <w:rPr>
      <w:rFonts w:eastAsia="Times New Roman" w:cs="Times New Roman"/>
      <w:sz w:val="28"/>
      <w:szCs w:val="20"/>
      <w:lang w:eastAsia="ru-RU"/>
    </w:rPr>
  </w:style>
  <w:style w:type="paragraph" w:customStyle="1" w:styleId="1f">
    <w:name w:val="Обычный1"/>
    <w:rsid w:val="009319DC"/>
    <w:pPr>
      <w:widowControl w:val="0"/>
      <w:overflowPunct w:val="0"/>
      <w:autoSpaceDE w:val="0"/>
      <w:autoSpaceDN w:val="0"/>
      <w:adjustRightInd w:val="0"/>
      <w:spacing w:line="240" w:lineRule="auto"/>
      <w:textAlignment w:val="baseline"/>
    </w:pPr>
    <w:rPr>
      <w:rFonts w:eastAsia="Times New Roman" w:cs="Times New Roman"/>
      <w:sz w:val="20"/>
      <w:szCs w:val="20"/>
      <w:lang w:eastAsia="ru-RU"/>
    </w:rPr>
  </w:style>
  <w:style w:type="paragraph" w:customStyle="1" w:styleId="Style9">
    <w:name w:val="Style9"/>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46">
    <w:name w:val="Font Style46"/>
    <w:rsid w:val="009319DC"/>
    <w:rPr>
      <w:rFonts w:ascii="Times New Roman" w:hAnsi="Times New Roman" w:cs="Times New Roman"/>
      <w:b/>
      <w:bCs/>
      <w:sz w:val="20"/>
      <w:szCs w:val="20"/>
    </w:rPr>
  </w:style>
  <w:style w:type="character" w:customStyle="1" w:styleId="FontStyle52">
    <w:name w:val="Font Style52"/>
    <w:uiPriority w:val="99"/>
    <w:rsid w:val="009319DC"/>
    <w:rPr>
      <w:rFonts w:ascii="Times New Roman" w:hAnsi="Times New Roman" w:cs="Times New Roman"/>
      <w:sz w:val="20"/>
      <w:szCs w:val="20"/>
    </w:rPr>
  </w:style>
  <w:style w:type="paragraph" w:customStyle="1" w:styleId="Style2">
    <w:name w:val="Style2"/>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1">
    <w:name w:val="Style1"/>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4">
    <w:name w:val="Font Style14"/>
    <w:rsid w:val="009319DC"/>
    <w:rPr>
      <w:rFonts w:ascii="Times New Roman" w:hAnsi="Times New Roman" w:cs="Times New Roman"/>
      <w:sz w:val="20"/>
      <w:szCs w:val="20"/>
    </w:rPr>
  </w:style>
  <w:style w:type="paragraph" w:customStyle="1" w:styleId="Style4">
    <w:name w:val="Style4"/>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35">
    <w:name w:val="Font Style35"/>
    <w:rsid w:val="009319DC"/>
    <w:rPr>
      <w:rFonts w:ascii="Times New Roman" w:hAnsi="Times New Roman" w:cs="Times New Roman"/>
      <w:sz w:val="20"/>
      <w:szCs w:val="20"/>
    </w:rPr>
  </w:style>
  <w:style w:type="paragraph" w:customStyle="1" w:styleId="2c">
    <w:name w:val="Стиль2"/>
    <w:basedOn w:val="a5"/>
    <w:link w:val="2d"/>
    <w:qFormat/>
    <w:rsid w:val="009319DC"/>
    <w:pPr>
      <w:autoSpaceDE/>
      <w:autoSpaceDN/>
      <w:adjustRightInd/>
      <w:spacing w:before="0" w:after="0" w:line="240" w:lineRule="auto"/>
      <w:ind w:firstLine="709"/>
      <w:jc w:val="both"/>
    </w:pPr>
    <w:rPr>
      <w:sz w:val="16"/>
      <w:szCs w:val="16"/>
    </w:rPr>
  </w:style>
  <w:style w:type="character" w:customStyle="1" w:styleId="2d">
    <w:name w:val="Стиль2 Знак"/>
    <w:link w:val="2c"/>
    <w:rsid w:val="009319DC"/>
    <w:rPr>
      <w:rFonts w:eastAsia="Times New Roman" w:cs="Times New Roman"/>
      <w:sz w:val="16"/>
      <w:szCs w:val="16"/>
      <w:lang w:eastAsia="ru-RU"/>
    </w:rPr>
  </w:style>
  <w:style w:type="character" w:customStyle="1" w:styleId="aff">
    <w:name w:val="Без интервала Знак"/>
    <w:aliases w:val="основа Знак"/>
    <w:link w:val="afe"/>
    <w:uiPriority w:val="1"/>
    <w:rsid w:val="009319DC"/>
    <w:rPr>
      <w:rFonts w:ascii="Calibri" w:eastAsia="Calibri" w:hAnsi="Calibri" w:cs="Times New Roman"/>
      <w:sz w:val="22"/>
      <w:szCs w:val="22"/>
    </w:rPr>
  </w:style>
  <w:style w:type="paragraph" w:styleId="2e">
    <w:name w:val="Quote"/>
    <w:basedOn w:val="a"/>
    <w:next w:val="a"/>
    <w:link w:val="2f"/>
    <w:uiPriority w:val="29"/>
    <w:qFormat/>
    <w:rsid w:val="009319DC"/>
    <w:pPr>
      <w:suppressAutoHyphens w:val="0"/>
      <w:spacing w:after="0" w:line="240" w:lineRule="auto"/>
    </w:pPr>
    <w:rPr>
      <w:rFonts w:ascii="Times New Roman" w:eastAsia="Times New Roman" w:hAnsi="Times New Roman" w:cs="Times New Roman"/>
      <w:i/>
      <w:iCs/>
      <w:color w:val="000000"/>
      <w:kern w:val="0"/>
      <w:sz w:val="24"/>
      <w:szCs w:val="24"/>
      <w:lang w:eastAsia="ru-RU"/>
    </w:rPr>
  </w:style>
  <w:style w:type="character" w:customStyle="1" w:styleId="2f">
    <w:name w:val="Цитата 2 Знак"/>
    <w:basedOn w:val="a0"/>
    <w:link w:val="2e"/>
    <w:uiPriority w:val="29"/>
    <w:rsid w:val="009319DC"/>
    <w:rPr>
      <w:rFonts w:eastAsia="Times New Roman" w:cs="Times New Roman"/>
      <w:i/>
      <w:iCs/>
      <w:color w:val="000000"/>
      <w:lang w:eastAsia="ru-RU"/>
    </w:rPr>
  </w:style>
  <w:style w:type="paragraph" w:styleId="afffb">
    <w:name w:val="Intense Quote"/>
    <w:basedOn w:val="a"/>
    <w:next w:val="a"/>
    <w:link w:val="afffc"/>
    <w:uiPriority w:val="30"/>
    <w:qFormat/>
    <w:rsid w:val="009319DC"/>
    <w:pPr>
      <w:pBdr>
        <w:bottom w:val="single" w:sz="4" w:space="4" w:color="4F81BD"/>
      </w:pBdr>
      <w:suppressAutoHyphens w:val="0"/>
      <w:spacing w:before="200" w:after="280" w:line="240" w:lineRule="auto"/>
      <w:ind w:left="936" w:right="936"/>
    </w:pPr>
    <w:rPr>
      <w:rFonts w:ascii="Times New Roman" w:eastAsia="Times New Roman" w:hAnsi="Times New Roman" w:cs="Times New Roman"/>
      <w:b/>
      <w:bCs/>
      <w:i/>
      <w:iCs/>
      <w:color w:val="4F81BD"/>
      <w:kern w:val="0"/>
      <w:sz w:val="24"/>
      <w:szCs w:val="24"/>
      <w:lang w:eastAsia="ru-RU"/>
    </w:rPr>
  </w:style>
  <w:style w:type="character" w:customStyle="1" w:styleId="afffc">
    <w:name w:val="Выделенная цитата Знак"/>
    <w:basedOn w:val="a0"/>
    <w:link w:val="afffb"/>
    <w:uiPriority w:val="30"/>
    <w:rsid w:val="009319DC"/>
    <w:rPr>
      <w:rFonts w:eastAsia="Times New Roman" w:cs="Times New Roman"/>
      <w:b/>
      <w:bCs/>
      <w:i/>
      <w:iCs/>
      <w:color w:val="4F81BD"/>
      <w:lang w:eastAsia="ru-RU"/>
    </w:rPr>
  </w:style>
  <w:style w:type="character" w:styleId="afffd">
    <w:name w:val="Subtle Emphasis"/>
    <w:uiPriority w:val="19"/>
    <w:qFormat/>
    <w:rsid w:val="009319DC"/>
    <w:rPr>
      <w:i/>
      <w:iCs/>
      <w:color w:val="808080"/>
    </w:rPr>
  </w:style>
  <w:style w:type="character" w:styleId="afffe">
    <w:name w:val="Intense Emphasis"/>
    <w:uiPriority w:val="21"/>
    <w:qFormat/>
    <w:rsid w:val="009319DC"/>
    <w:rPr>
      <w:b/>
      <w:bCs/>
      <w:i/>
      <w:iCs/>
      <w:color w:val="4F81BD"/>
    </w:rPr>
  </w:style>
  <w:style w:type="character" w:styleId="affff">
    <w:name w:val="Subtle Reference"/>
    <w:uiPriority w:val="31"/>
    <w:qFormat/>
    <w:rsid w:val="009319DC"/>
    <w:rPr>
      <w:smallCaps/>
      <w:color w:val="C0504D"/>
      <w:u w:val="single"/>
    </w:rPr>
  </w:style>
  <w:style w:type="character" w:styleId="affff0">
    <w:name w:val="Intense Reference"/>
    <w:uiPriority w:val="32"/>
    <w:qFormat/>
    <w:rsid w:val="009319DC"/>
    <w:rPr>
      <w:b/>
      <w:bCs/>
      <w:smallCaps/>
      <w:color w:val="C0504D"/>
      <w:spacing w:val="5"/>
      <w:u w:val="single"/>
    </w:rPr>
  </w:style>
  <w:style w:type="character" w:styleId="affff1">
    <w:name w:val="Book Title"/>
    <w:uiPriority w:val="33"/>
    <w:qFormat/>
    <w:rsid w:val="009319DC"/>
    <w:rPr>
      <w:b/>
      <w:bCs/>
      <w:smallCaps/>
      <w:spacing w:val="5"/>
    </w:rPr>
  </w:style>
  <w:style w:type="paragraph" w:customStyle="1" w:styleId="alsta">
    <w:name w:val="alsta"/>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lstc">
    <w:name w:val="alstc"/>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numbering" w:customStyle="1" w:styleId="1111">
    <w:name w:val="Нет списка1111"/>
    <w:next w:val="a2"/>
    <w:uiPriority w:val="99"/>
    <w:semiHidden/>
    <w:unhideWhenUsed/>
    <w:rsid w:val="009319DC"/>
  </w:style>
  <w:style w:type="numbering" w:customStyle="1" w:styleId="11111">
    <w:name w:val="Нет списка11111"/>
    <w:next w:val="a2"/>
    <w:uiPriority w:val="99"/>
    <w:semiHidden/>
    <w:unhideWhenUsed/>
    <w:rsid w:val="009319DC"/>
  </w:style>
  <w:style w:type="character" w:customStyle="1" w:styleId="FontStyle13">
    <w:name w:val="Font Style13"/>
    <w:rsid w:val="009319DC"/>
    <w:rPr>
      <w:rFonts w:ascii="Times New Roman" w:eastAsia="Calibri" w:hAnsi="Times New Roman" w:cs="Times New Roman"/>
      <w:sz w:val="24"/>
      <w:szCs w:val="24"/>
      <w:lang w:val="ru-RU" w:eastAsia="en-US" w:bidi="ar-SA"/>
    </w:rPr>
  </w:style>
  <w:style w:type="character" w:customStyle="1" w:styleId="FontStyle11">
    <w:name w:val="Font Style11"/>
    <w:uiPriority w:val="99"/>
    <w:rsid w:val="009319DC"/>
    <w:rPr>
      <w:rFonts w:ascii="Times New Roman" w:hAnsi="Times New Roman" w:cs="Times New Roman"/>
      <w:sz w:val="26"/>
      <w:szCs w:val="26"/>
    </w:rPr>
  </w:style>
  <w:style w:type="character" w:customStyle="1" w:styleId="rwrro">
    <w:name w:val="rwrro"/>
    <w:rsid w:val="009319DC"/>
  </w:style>
  <w:style w:type="paragraph" w:customStyle="1" w:styleId="FR2">
    <w:name w:val="FR2"/>
    <w:rsid w:val="009319DC"/>
    <w:pPr>
      <w:widowControl w:val="0"/>
      <w:overflowPunct w:val="0"/>
      <w:autoSpaceDE w:val="0"/>
      <w:autoSpaceDN w:val="0"/>
      <w:adjustRightInd w:val="0"/>
      <w:spacing w:after="200"/>
      <w:jc w:val="both"/>
      <w:textAlignment w:val="baseline"/>
    </w:pPr>
    <w:rPr>
      <w:rFonts w:ascii="Arial Narrow" w:eastAsiaTheme="minorEastAsia" w:hAnsi="Arial Narrow"/>
      <w:sz w:val="28"/>
      <w:szCs w:val="22"/>
      <w:lang w:eastAsia="ru-RU"/>
    </w:rPr>
  </w:style>
  <w:style w:type="paragraph" w:customStyle="1" w:styleId="BodyText21">
    <w:name w:val="Body Text 21"/>
    <w:basedOn w:val="a"/>
    <w:rsid w:val="009319DC"/>
    <w:pPr>
      <w:suppressAutoHyphens w:val="0"/>
      <w:ind w:firstLine="720"/>
    </w:pPr>
    <w:rPr>
      <w:rFonts w:ascii="Times New Roman" w:eastAsiaTheme="minorEastAsia" w:hAnsi="Times New Roman" w:cstheme="minorBidi"/>
      <w:b/>
      <w:i/>
      <w:color w:val="auto"/>
      <w:kern w:val="0"/>
      <w:sz w:val="24"/>
      <w:lang w:eastAsia="ru-RU"/>
    </w:rPr>
  </w:style>
  <w:style w:type="paragraph" w:customStyle="1" w:styleId="FR1">
    <w:name w:val="FR1"/>
    <w:rsid w:val="009319DC"/>
    <w:pPr>
      <w:widowControl w:val="0"/>
      <w:overflowPunct w:val="0"/>
      <w:autoSpaceDE w:val="0"/>
      <w:autoSpaceDN w:val="0"/>
      <w:adjustRightInd w:val="0"/>
      <w:spacing w:after="200"/>
      <w:ind w:firstLine="709"/>
      <w:jc w:val="both"/>
      <w:textAlignment w:val="baseline"/>
    </w:pPr>
    <w:rPr>
      <w:rFonts w:asciiTheme="minorHAnsi" w:eastAsiaTheme="minorEastAsia" w:hAnsiTheme="minorHAnsi"/>
      <w:i/>
      <w:szCs w:val="22"/>
      <w:lang w:eastAsia="ru-RU"/>
    </w:rPr>
  </w:style>
  <w:style w:type="paragraph" w:styleId="HTML">
    <w:name w:val="HTML Preformatted"/>
    <w:basedOn w:val="a"/>
    <w:link w:val="HTML0"/>
    <w:rsid w:val="00931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heme="minorEastAsia" w:hAnsi="Courier New" w:cs="Courier New"/>
      <w:color w:val="auto"/>
      <w:kern w:val="0"/>
      <w:sz w:val="20"/>
      <w:lang w:eastAsia="ru-RU"/>
    </w:rPr>
  </w:style>
  <w:style w:type="character" w:customStyle="1" w:styleId="HTML0">
    <w:name w:val="Стандартный HTML Знак"/>
    <w:basedOn w:val="a0"/>
    <w:link w:val="HTML"/>
    <w:rsid w:val="009319DC"/>
    <w:rPr>
      <w:rFonts w:ascii="Courier New" w:eastAsiaTheme="minorEastAsia" w:hAnsi="Courier New" w:cs="Courier New"/>
      <w:sz w:val="20"/>
      <w:szCs w:val="22"/>
      <w:lang w:eastAsia="ru-RU"/>
    </w:rPr>
  </w:style>
  <w:style w:type="table" w:customStyle="1" w:styleId="2f0">
    <w:name w:val="Сетка таблицы2"/>
    <w:basedOn w:val="a1"/>
    <w:next w:val="affa"/>
    <w:uiPriority w:val="59"/>
    <w:rsid w:val="009319DC"/>
    <w:pPr>
      <w:spacing w:after="200"/>
    </w:pPr>
    <w:rPr>
      <w:rFonts w:asciiTheme="minorHAnsi" w:eastAsiaTheme="minorEastAsia" w:hAnsiTheme="minorHAns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a"/>
    <w:uiPriority w:val="59"/>
    <w:rsid w:val="009319DC"/>
    <w:pPr>
      <w:spacing w:after="200"/>
    </w:pPr>
    <w:rPr>
      <w:rFonts w:asciiTheme="minorHAnsi" w:eastAsiaTheme="minorEastAsia" w:hAnsiTheme="minorHAns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8">
    <w:name w:val="Цитата Знак"/>
    <w:link w:val="aff7"/>
    <w:uiPriority w:val="29"/>
    <w:rsid w:val="009319DC"/>
    <w:rPr>
      <w:rFonts w:eastAsia="Times New Roman" w:cs="Times New Roman"/>
      <w:lang w:eastAsia="ru-RU"/>
    </w:rPr>
  </w:style>
  <w:style w:type="table" w:customStyle="1" w:styleId="42">
    <w:name w:val="Сетка таблицы4"/>
    <w:basedOn w:val="a1"/>
    <w:next w:val="affa"/>
    <w:uiPriority w:val="59"/>
    <w:rsid w:val="009319DC"/>
    <w:pPr>
      <w:spacing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ffa"/>
    <w:uiPriority w:val="59"/>
    <w:rsid w:val="009319DC"/>
    <w:pPr>
      <w:spacing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9319DC"/>
  </w:style>
  <w:style w:type="paragraph" w:styleId="affff2">
    <w:name w:val="Document Map"/>
    <w:basedOn w:val="a"/>
    <w:link w:val="affff3"/>
    <w:rsid w:val="009319DC"/>
    <w:pPr>
      <w:suppressAutoHyphens w:val="0"/>
      <w:spacing w:after="0" w:line="240" w:lineRule="auto"/>
    </w:pPr>
    <w:rPr>
      <w:rFonts w:ascii="Lucida Grande CY" w:eastAsiaTheme="minorEastAsia" w:hAnsi="Lucida Grande CY" w:cs="Lucida Grande CY"/>
      <w:color w:val="auto"/>
      <w:kern w:val="0"/>
      <w:sz w:val="24"/>
      <w:szCs w:val="24"/>
      <w:lang w:eastAsia="ru-RU"/>
    </w:rPr>
  </w:style>
  <w:style w:type="character" w:customStyle="1" w:styleId="affff3">
    <w:name w:val="Схема документа Знак"/>
    <w:basedOn w:val="a0"/>
    <w:link w:val="affff2"/>
    <w:rsid w:val="009319DC"/>
    <w:rPr>
      <w:rFonts w:ascii="Lucida Grande CY" w:eastAsiaTheme="minorEastAsia" w:hAnsi="Lucida Grande CY" w:cs="Lucida Grande CY"/>
      <w:lang w:eastAsia="ru-RU"/>
    </w:rPr>
  </w:style>
  <w:style w:type="paragraph" w:customStyle="1" w:styleId="affff4">
    <w:name w:val="Пж Курсив"/>
    <w:basedOn w:val="af0"/>
    <w:rsid w:val="009319DC"/>
    <w:rPr>
      <w:rFonts w:cs="NewtonCSanPin"/>
      <w:b/>
      <w:bCs/>
      <w:i/>
      <w:iCs/>
      <w:lang w:eastAsia="ru-RU"/>
    </w:rPr>
  </w:style>
  <w:style w:type="character" w:customStyle="1" w:styleId="1f0">
    <w:name w:val="Основной текст Знак1"/>
    <w:uiPriority w:val="99"/>
    <w:semiHidden/>
    <w:rsid w:val="009319DC"/>
    <w:rPr>
      <w:sz w:val="22"/>
      <w:szCs w:val="22"/>
      <w:lang w:eastAsia="en-US"/>
    </w:rPr>
  </w:style>
  <w:style w:type="character" w:customStyle="1" w:styleId="222">
    <w:name w:val="Заголовок №2 (2)_"/>
    <w:link w:val="2210"/>
    <w:rsid w:val="009319DC"/>
    <w:rPr>
      <w:b/>
      <w:bCs/>
      <w:sz w:val="25"/>
      <w:szCs w:val="25"/>
      <w:shd w:val="clear" w:color="auto" w:fill="FFFFFF"/>
    </w:rPr>
  </w:style>
  <w:style w:type="paragraph" w:customStyle="1" w:styleId="2210">
    <w:name w:val="Заголовок №2 (2)1"/>
    <w:basedOn w:val="a"/>
    <w:link w:val="222"/>
    <w:rsid w:val="009319DC"/>
    <w:pPr>
      <w:shd w:val="clear" w:color="auto" w:fill="FFFFFF"/>
      <w:suppressAutoHyphens w:val="0"/>
      <w:spacing w:before="180" w:after="180" w:line="240" w:lineRule="atLeast"/>
      <w:jc w:val="both"/>
      <w:outlineLvl w:val="1"/>
    </w:pPr>
    <w:rPr>
      <w:rFonts w:ascii="Times New Roman" w:eastAsiaTheme="minorHAnsi" w:hAnsi="Times New Roman" w:cstheme="minorBidi"/>
      <w:b/>
      <w:bCs/>
      <w:color w:val="auto"/>
      <w:kern w:val="0"/>
      <w:sz w:val="25"/>
      <w:szCs w:val="25"/>
    </w:rPr>
  </w:style>
  <w:style w:type="paragraph" w:customStyle="1" w:styleId="-12">
    <w:name w:val="Цветной список - Акцент 12"/>
    <w:basedOn w:val="a"/>
    <w:qFormat/>
    <w:rsid w:val="009319DC"/>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319DC"/>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9319DC"/>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Zag2">
    <w:name w:val="Zag_2"/>
    <w:basedOn w:val="a"/>
    <w:rsid w:val="009319DC"/>
    <w:pPr>
      <w:widowControl w:val="0"/>
      <w:suppressAutoHyphens w:val="0"/>
      <w:autoSpaceDE w:val="0"/>
      <w:autoSpaceDN w:val="0"/>
      <w:adjustRightInd w:val="0"/>
      <w:spacing w:after="129" w:line="291"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1f1">
    <w:name w:val="Номер 1"/>
    <w:basedOn w:val="1"/>
    <w:qFormat/>
    <w:rsid w:val="009319DC"/>
    <w:pPr>
      <w:autoSpaceDE w:val="0"/>
      <w:autoSpaceDN w:val="0"/>
      <w:adjustRightInd w:val="0"/>
      <w:spacing w:before="360" w:after="240" w:line="360" w:lineRule="auto"/>
      <w:jc w:val="center"/>
    </w:pPr>
    <w:rPr>
      <w:rFonts w:ascii="Times New Roman" w:hAnsi="Times New Roman"/>
      <w:bCs w:val="0"/>
      <w:color w:val="auto"/>
      <w:kern w:val="0"/>
      <w:sz w:val="28"/>
      <w:szCs w:val="20"/>
      <w:lang w:eastAsia="ru-RU"/>
    </w:rPr>
  </w:style>
  <w:style w:type="paragraph" w:customStyle="1" w:styleId="affff5">
    <w:name w:val="О_Т"/>
    <w:basedOn w:val="a"/>
    <w:link w:val="affff6"/>
    <w:rsid w:val="009319DC"/>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character" w:customStyle="1" w:styleId="affff6">
    <w:name w:val="О_Т Знак"/>
    <w:basedOn w:val="a0"/>
    <w:link w:val="affff5"/>
    <w:rsid w:val="009319DC"/>
    <w:rPr>
      <w:rFonts w:ascii="Arial" w:eastAsia="Times New Roman" w:hAnsi="Arial" w:cs="Times New Roman"/>
      <w:sz w:val="28"/>
      <w:szCs w:val="28"/>
      <w:lang w:eastAsia="ru-RU"/>
    </w:rPr>
  </w:style>
  <w:style w:type="paragraph" w:customStyle="1" w:styleId="223">
    <w:name w:val="Основной текст 22"/>
    <w:basedOn w:val="a"/>
    <w:rsid w:val="009319DC"/>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articleseparator1">
    <w:name w:val="article_separator1"/>
    <w:basedOn w:val="a0"/>
    <w:rsid w:val="009319DC"/>
    <w:rPr>
      <w:vanish/>
      <w:webHidden w:val="0"/>
      <w:specVanish w:val="0"/>
    </w:rPr>
  </w:style>
  <w:style w:type="paragraph" w:customStyle="1" w:styleId="3a">
    <w:name w:val="Стиль3"/>
    <w:basedOn w:val="3"/>
    <w:link w:val="3b"/>
    <w:qFormat/>
    <w:rsid w:val="009319DC"/>
    <w:pPr>
      <w:keepLines/>
      <w:spacing w:before="200" w:after="0" w:line="360" w:lineRule="auto"/>
      <w:jc w:val="left"/>
    </w:pPr>
    <w:rPr>
      <w:rFonts w:eastAsiaTheme="majorEastAsia" w:cs="Times New Roman"/>
      <w:i w:val="0"/>
    </w:rPr>
  </w:style>
  <w:style w:type="paragraph" w:customStyle="1" w:styleId="224">
    <w:name w:val="Стиль22"/>
    <w:basedOn w:val="3a"/>
    <w:link w:val="225"/>
    <w:qFormat/>
    <w:rsid w:val="009319DC"/>
  </w:style>
  <w:style w:type="character" w:customStyle="1" w:styleId="3b">
    <w:name w:val="Стиль3 Знак"/>
    <w:basedOn w:val="30"/>
    <w:link w:val="3a"/>
    <w:rsid w:val="009319DC"/>
    <w:rPr>
      <w:rFonts w:eastAsiaTheme="majorEastAsia" w:cs="Times New Roman"/>
      <w:b/>
      <w:bCs/>
      <w:i w:val="0"/>
      <w:sz w:val="28"/>
      <w:szCs w:val="28"/>
      <w:lang w:eastAsia="ru-RU"/>
    </w:rPr>
  </w:style>
  <w:style w:type="paragraph" w:customStyle="1" w:styleId="113">
    <w:name w:val="Стиль11"/>
    <w:basedOn w:val="1"/>
    <w:link w:val="114"/>
    <w:qFormat/>
    <w:rsid w:val="009319DC"/>
    <w:pPr>
      <w:keepLines/>
      <w:suppressAutoHyphens w:val="0"/>
      <w:spacing w:before="480" w:after="0" w:line="360" w:lineRule="auto"/>
      <w:jc w:val="center"/>
    </w:pPr>
    <w:rPr>
      <w:rFonts w:eastAsiaTheme="majorEastAsia"/>
      <w:sz w:val="28"/>
      <w:szCs w:val="28"/>
    </w:rPr>
  </w:style>
  <w:style w:type="character" w:customStyle="1" w:styleId="225">
    <w:name w:val="Стиль22 Знак"/>
    <w:basedOn w:val="3b"/>
    <w:link w:val="224"/>
    <w:rsid w:val="009319DC"/>
    <w:rPr>
      <w:rFonts w:eastAsiaTheme="majorEastAsia" w:cs="Times New Roman"/>
      <w:b/>
      <w:bCs/>
      <w:i w:val="0"/>
      <w:sz w:val="28"/>
      <w:szCs w:val="28"/>
      <w:lang w:eastAsia="ru-RU"/>
    </w:rPr>
  </w:style>
  <w:style w:type="character" w:customStyle="1" w:styleId="af5">
    <w:name w:val="Абзац списка Знак"/>
    <w:link w:val="af4"/>
    <w:uiPriority w:val="34"/>
    <w:locked/>
    <w:rsid w:val="009319DC"/>
    <w:rPr>
      <w:rFonts w:eastAsia="Times New Roman" w:cs="Times New Roman"/>
      <w:caps/>
      <w:lang w:eastAsia="ru-RU"/>
    </w:rPr>
  </w:style>
  <w:style w:type="character" w:customStyle="1" w:styleId="114">
    <w:name w:val="Стиль11 Знак"/>
    <w:basedOn w:val="10"/>
    <w:link w:val="113"/>
    <w:rsid w:val="009319DC"/>
    <w:rPr>
      <w:rFonts w:ascii="Cambria" w:eastAsiaTheme="majorEastAsia" w:hAnsi="Cambria" w:cs="Times New Roman"/>
      <w:b/>
      <w:bCs/>
      <w:color w:val="00000A"/>
      <w:kern w:val="32"/>
      <w:sz w:val="28"/>
      <w:szCs w:val="28"/>
    </w:rPr>
  </w:style>
  <w:style w:type="paragraph" w:customStyle="1" w:styleId="p1">
    <w:name w:val="p1"/>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5">
    <w:name w:val="s5"/>
    <w:basedOn w:val="a0"/>
    <w:rsid w:val="009319DC"/>
  </w:style>
  <w:style w:type="character" w:customStyle="1" w:styleId="s2">
    <w:name w:val="s2"/>
    <w:basedOn w:val="a0"/>
    <w:rsid w:val="009319DC"/>
  </w:style>
  <w:style w:type="character" w:customStyle="1" w:styleId="s3">
    <w:name w:val="s3"/>
    <w:basedOn w:val="a0"/>
    <w:rsid w:val="009319DC"/>
  </w:style>
  <w:style w:type="paragraph" w:customStyle="1" w:styleId="Zag3">
    <w:name w:val="Zag_3"/>
    <w:basedOn w:val="a"/>
    <w:uiPriority w:val="99"/>
    <w:rsid w:val="009319DC"/>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4">
    <w:name w:val="zag_4"/>
    <w:basedOn w:val="a"/>
    <w:uiPriority w:val="99"/>
    <w:rsid w:val="009319DC"/>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2f1">
    <w:name w:val="Заголовок №2_"/>
    <w:link w:val="213"/>
    <w:rsid w:val="009319DC"/>
    <w:rPr>
      <w:rFonts w:ascii="Microsoft Sans Serif" w:hAnsi="Microsoft Sans Serif" w:cs="Microsoft Sans Serif"/>
      <w:b/>
      <w:bCs/>
      <w:sz w:val="18"/>
      <w:szCs w:val="18"/>
      <w:shd w:val="clear" w:color="auto" w:fill="FFFFFF"/>
    </w:rPr>
  </w:style>
  <w:style w:type="character" w:customStyle="1" w:styleId="240">
    <w:name w:val="Заголовок №24"/>
    <w:basedOn w:val="2f1"/>
    <w:rsid w:val="009319DC"/>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9319DC"/>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9319DC"/>
    <w:rPr>
      <w:rFonts w:ascii="Microsoft Sans Serif" w:hAnsi="Microsoft Sans Serif" w:cs="Microsoft Sans Serif"/>
      <w:b/>
      <w:bCs/>
      <w:sz w:val="18"/>
      <w:szCs w:val="18"/>
      <w:shd w:val="clear" w:color="auto" w:fill="FFFFFF"/>
    </w:rPr>
  </w:style>
  <w:style w:type="paragraph" w:customStyle="1" w:styleId="213">
    <w:name w:val="Заголовок №21"/>
    <w:basedOn w:val="a"/>
    <w:link w:val="2f1"/>
    <w:rsid w:val="009319DC"/>
    <w:pPr>
      <w:shd w:val="clear" w:color="auto" w:fill="FFFFFF"/>
      <w:suppressAutoHyphens w:val="0"/>
      <w:spacing w:before="60" w:after="0" w:line="211" w:lineRule="exact"/>
      <w:ind w:firstLine="280"/>
      <w:jc w:val="both"/>
      <w:outlineLvl w:val="1"/>
    </w:pPr>
    <w:rPr>
      <w:rFonts w:ascii="Microsoft Sans Serif" w:eastAsiaTheme="minorHAnsi" w:hAnsi="Microsoft Sans Serif" w:cs="Microsoft Sans Serif"/>
      <w:b/>
      <w:bCs/>
      <w:color w:val="auto"/>
      <w:kern w:val="0"/>
      <w:sz w:val="18"/>
      <w:szCs w:val="18"/>
    </w:rPr>
  </w:style>
  <w:style w:type="paragraph" w:customStyle="1" w:styleId="affff7">
    <w:name w:val="Ξαϋχνϋι"/>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f8">
    <w:name w:val="Νξβϋι"/>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af3">
    <w:name w:val="Буллит Знак"/>
    <w:basedOn w:val="af1"/>
    <w:link w:val="af2"/>
    <w:rsid w:val="009319DC"/>
    <w:rPr>
      <w:rFonts w:ascii="NewtonCSanPin" w:eastAsia="Times New Roman" w:hAnsi="NewtonCSanPin" w:cs="Times New Roman"/>
      <w:color w:val="000000"/>
      <w:sz w:val="21"/>
      <w:szCs w:val="21"/>
    </w:rPr>
  </w:style>
  <w:style w:type="paragraph" w:customStyle="1" w:styleId="affff9">
    <w:name w:val="Буллит Курсив"/>
    <w:basedOn w:val="af2"/>
    <w:link w:val="affffa"/>
    <w:uiPriority w:val="99"/>
    <w:rsid w:val="009319DC"/>
    <w:rPr>
      <w:rFonts w:cs="NewtonCSanPin"/>
      <w:i/>
      <w:iCs/>
      <w:lang w:eastAsia="ru-RU"/>
    </w:rPr>
  </w:style>
  <w:style w:type="character" w:customStyle="1" w:styleId="affffa">
    <w:name w:val="Буллит Курсив Знак"/>
    <w:link w:val="affff9"/>
    <w:uiPriority w:val="99"/>
    <w:rsid w:val="009319DC"/>
    <w:rPr>
      <w:rFonts w:ascii="NewtonCSanPin" w:eastAsia="Times New Roman" w:hAnsi="NewtonCSanPin" w:cs="NewtonCSanPin"/>
      <w:i/>
      <w:iCs/>
      <w:color w:val="000000"/>
      <w:sz w:val="21"/>
      <w:szCs w:val="21"/>
      <w:lang w:eastAsia="ru-RU"/>
    </w:rPr>
  </w:style>
  <w:style w:type="paragraph" w:customStyle="1" w:styleId="3c">
    <w:name w:val="Заголовок 3+"/>
    <w:basedOn w:val="a"/>
    <w:rsid w:val="009319DC"/>
    <w:pPr>
      <w:widowControl w:val="0"/>
      <w:suppressAutoHyphens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color w:val="auto"/>
      <w:kern w:val="0"/>
      <w:sz w:val="28"/>
      <w:szCs w:val="20"/>
      <w:lang w:eastAsia="ru-RU"/>
    </w:rPr>
  </w:style>
  <w:style w:type="paragraph" w:styleId="43">
    <w:name w:val="toc 4"/>
    <w:basedOn w:val="a"/>
    <w:next w:val="a"/>
    <w:autoRedefine/>
    <w:uiPriority w:val="39"/>
    <w:unhideWhenUsed/>
    <w:rsid w:val="009319DC"/>
    <w:pPr>
      <w:suppressAutoHyphens w:val="0"/>
      <w:spacing w:after="100" w:line="259" w:lineRule="auto"/>
      <w:ind w:left="660"/>
    </w:pPr>
    <w:rPr>
      <w:rFonts w:asciiTheme="minorHAnsi" w:eastAsiaTheme="minorEastAsia" w:hAnsiTheme="minorHAnsi" w:cstheme="minorBidi"/>
      <w:color w:val="auto"/>
      <w:kern w:val="0"/>
      <w:lang w:eastAsia="ru-RU"/>
    </w:rPr>
  </w:style>
  <w:style w:type="paragraph" w:styleId="53">
    <w:name w:val="toc 5"/>
    <w:basedOn w:val="a"/>
    <w:next w:val="a"/>
    <w:autoRedefine/>
    <w:uiPriority w:val="39"/>
    <w:unhideWhenUsed/>
    <w:rsid w:val="009319DC"/>
    <w:pPr>
      <w:suppressAutoHyphens w:val="0"/>
      <w:spacing w:after="100" w:line="259" w:lineRule="auto"/>
      <w:ind w:left="880"/>
    </w:pPr>
    <w:rPr>
      <w:rFonts w:asciiTheme="minorHAnsi" w:eastAsiaTheme="minorEastAsia" w:hAnsiTheme="minorHAnsi" w:cstheme="minorBidi"/>
      <w:color w:val="auto"/>
      <w:kern w:val="0"/>
      <w:lang w:eastAsia="ru-RU"/>
    </w:rPr>
  </w:style>
  <w:style w:type="paragraph" w:styleId="61">
    <w:name w:val="toc 6"/>
    <w:basedOn w:val="a"/>
    <w:next w:val="a"/>
    <w:autoRedefine/>
    <w:uiPriority w:val="39"/>
    <w:unhideWhenUsed/>
    <w:rsid w:val="009319DC"/>
    <w:pPr>
      <w:suppressAutoHyphens w:val="0"/>
      <w:spacing w:after="100" w:line="259" w:lineRule="auto"/>
      <w:ind w:left="1100"/>
    </w:pPr>
    <w:rPr>
      <w:rFonts w:asciiTheme="minorHAnsi" w:eastAsiaTheme="minorEastAsia" w:hAnsiTheme="minorHAnsi" w:cstheme="minorBidi"/>
      <w:color w:val="auto"/>
      <w:kern w:val="0"/>
      <w:lang w:eastAsia="ru-RU"/>
    </w:rPr>
  </w:style>
  <w:style w:type="paragraph" w:styleId="73">
    <w:name w:val="toc 7"/>
    <w:basedOn w:val="a"/>
    <w:next w:val="a"/>
    <w:autoRedefine/>
    <w:uiPriority w:val="39"/>
    <w:unhideWhenUsed/>
    <w:rsid w:val="009319DC"/>
    <w:pPr>
      <w:suppressAutoHyphens w:val="0"/>
      <w:spacing w:after="100" w:line="259" w:lineRule="auto"/>
      <w:ind w:left="1320"/>
    </w:pPr>
    <w:rPr>
      <w:rFonts w:asciiTheme="minorHAnsi" w:eastAsiaTheme="minorEastAsia" w:hAnsiTheme="minorHAnsi" w:cstheme="minorBidi"/>
      <w:color w:val="auto"/>
      <w:kern w:val="0"/>
      <w:lang w:eastAsia="ru-RU"/>
    </w:rPr>
  </w:style>
  <w:style w:type="paragraph" w:styleId="82">
    <w:name w:val="toc 8"/>
    <w:basedOn w:val="a"/>
    <w:next w:val="a"/>
    <w:autoRedefine/>
    <w:uiPriority w:val="39"/>
    <w:unhideWhenUsed/>
    <w:rsid w:val="009319DC"/>
    <w:pPr>
      <w:suppressAutoHyphens w:val="0"/>
      <w:spacing w:after="100" w:line="259" w:lineRule="auto"/>
      <w:ind w:left="1540"/>
    </w:pPr>
    <w:rPr>
      <w:rFonts w:asciiTheme="minorHAnsi" w:eastAsiaTheme="minorEastAsia" w:hAnsiTheme="minorHAnsi" w:cstheme="minorBidi"/>
      <w:color w:val="auto"/>
      <w:kern w:val="0"/>
      <w:lang w:eastAsia="ru-RU"/>
    </w:rPr>
  </w:style>
  <w:style w:type="paragraph" w:styleId="91">
    <w:name w:val="toc 9"/>
    <w:basedOn w:val="a"/>
    <w:next w:val="a"/>
    <w:autoRedefine/>
    <w:uiPriority w:val="39"/>
    <w:unhideWhenUsed/>
    <w:rsid w:val="009319DC"/>
    <w:pPr>
      <w:suppressAutoHyphens w:val="0"/>
      <w:spacing w:after="100" w:line="259" w:lineRule="auto"/>
      <w:ind w:left="1760"/>
    </w:pPr>
    <w:rPr>
      <w:rFonts w:asciiTheme="minorHAnsi" w:eastAsiaTheme="minorEastAsia" w:hAnsiTheme="minorHAnsi" w:cstheme="minorBidi"/>
      <w:color w:val="auto"/>
      <w:kern w:val="0"/>
      <w:lang w:eastAsia="ru-RU"/>
    </w:rPr>
  </w:style>
  <w:style w:type="character" w:customStyle="1" w:styleId="54">
    <w:name w:val="Основной текст (5)_"/>
    <w:basedOn w:val="a0"/>
    <w:link w:val="510"/>
    <w:uiPriority w:val="99"/>
    <w:locked/>
    <w:rsid w:val="009319DC"/>
    <w:rPr>
      <w:rFonts w:cs="Times New Roman"/>
      <w:b/>
      <w:bCs/>
      <w:i/>
      <w:iCs/>
      <w:sz w:val="27"/>
      <w:szCs w:val="27"/>
      <w:shd w:val="clear" w:color="auto" w:fill="FFFFFF"/>
    </w:rPr>
  </w:style>
  <w:style w:type="character" w:customStyle="1" w:styleId="55">
    <w:name w:val="Основной текст (5) + Не курсив"/>
    <w:basedOn w:val="54"/>
    <w:uiPriority w:val="99"/>
    <w:rsid w:val="009319DC"/>
    <w:rPr>
      <w:rFonts w:cs="Times New Roman"/>
      <w:b/>
      <w:bCs/>
      <w:i/>
      <w:iCs/>
      <w:sz w:val="27"/>
      <w:szCs w:val="27"/>
      <w:shd w:val="clear" w:color="auto" w:fill="FFFFFF"/>
    </w:rPr>
  </w:style>
  <w:style w:type="paragraph" w:customStyle="1" w:styleId="510">
    <w:name w:val="Основной текст (5)1"/>
    <w:basedOn w:val="a"/>
    <w:link w:val="54"/>
    <w:uiPriority w:val="99"/>
    <w:rsid w:val="009319DC"/>
    <w:pPr>
      <w:shd w:val="clear" w:color="auto" w:fill="FFFFFF"/>
      <w:suppressAutoHyphens w:val="0"/>
      <w:spacing w:before="180" w:after="300" w:line="240" w:lineRule="atLeast"/>
      <w:jc w:val="both"/>
    </w:pPr>
    <w:rPr>
      <w:rFonts w:ascii="Times New Roman" w:eastAsiaTheme="minorHAnsi" w:hAnsi="Times New Roman" w:cs="Times New Roman"/>
      <w:b/>
      <w:bCs/>
      <w:i/>
      <w:iCs/>
      <w:color w:val="auto"/>
      <w:kern w:val="0"/>
      <w:sz w:val="27"/>
      <w:szCs w:val="27"/>
    </w:rPr>
  </w:style>
  <w:style w:type="paragraph" w:customStyle="1" w:styleId="2f2">
    <w:name w:val="Заг 2"/>
    <w:basedOn w:val="a"/>
    <w:rsid w:val="009319DC"/>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kern w:val="0"/>
      <w:sz w:val="26"/>
      <w:szCs w:val="26"/>
      <w:lang w:eastAsia="ru-RU"/>
    </w:rPr>
  </w:style>
  <w:style w:type="paragraph" w:styleId="affffb">
    <w:name w:val="annotation text"/>
    <w:basedOn w:val="a"/>
    <w:link w:val="affffc"/>
    <w:uiPriority w:val="99"/>
    <w:semiHidden/>
    <w:unhideWhenUsed/>
    <w:rsid w:val="009319DC"/>
    <w:pPr>
      <w:suppressAutoHyphens w:val="0"/>
      <w:spacing w:line="240" w:lineRule="auto"/>
    </w:pPr>
    <w:rPr>
      <w:rFonts w:asciiTheme="minorHAnsi" w:eastAsiaTheme="minorHAnsi" w:hAnsiTheme="minorHAnsi" w:cstheme="minorBidi"/>
      <w:color w:val="auto"/>
      <w:kern w:val="0"/>
      <w:sz w:val="20"/>
      <w:szCs w:val="20"/>
    </w:rPr>
  </w:style>
  <w:style w:type="character" w:customStyle="1" w:styleId="affffc">
    <w:name w:val="Текст примечания Знак"/>
    <w:basedOn w:val="a0"/>
    <w:link w:val="affffb"/>
    <w:uiPriority w:val="99"/>
    <w:semiHidden/>
    <w:rsid w:val="009319DC"/>
    <w:rPr>
      <w:rFonts w:asciiTheme="minorHAnsi" w:hAnsiTheme="minorHAnsi"/>
      <w:sz w:val="20"/>
      <w:szCs w:val="20"/>
    </w:rPr>
  </w:style>
  <w:style w:type="paragraph" w:styleId="affffd">
    <w:name w:val="annotation subject"/>
    <w:basedOn w:val="affffb"/>
    <w:next w:val="affffb"/>
    <w:link w:val="affffe"/>
    <w:uiPriority w:val="99"/>
    <w:semiHidden/>
    <w:unhideWhenUsed/>
    <w:rsid w:val="009319DC"/>
    <w:rPr>
      <w:b/>
      <w:bCs/>
    </w:rPr>
  </w:style>
  <w:style w:type="character" w:customStyle="1" w:styleId="affffe">
    <w:name w:val="Тема примечания Знак"/>
    <w:basedOn w:val="affffc"/>
    <w:link w:val="affffd"/>
    <w:uiPriority w:val="99"/>
    <w:semiHidden/>
    <w:rsid w:val="009319DC"/>
    <w:rPr>
      <w:rFonts w:asciiTheme="minorHAnsi" w:hAnsiTheme="minorHAnsi"/>
      <w:b/>
      <w:bCs/>
      <w:sz w:val="20"/>
      <w:szCs w:val="20"/>
    </w:rPr>
  </w:style>
  <w:style w:type="paragraph" w:styleId="afffff">
    <w:name w:val="Revision"/>
    <w:hidden/>
    <w:uiPriority w:val="99"/>
    <w:semiHidden/>
    <w:rsid w:val="009319DC"/>
    <w:pPr>
      <w:spacing w:line="240" w:lineRule="auto"/>
    </w:pPr>
    <w:rPr>
      <w:rFonts w:asciiTheme="minorHAnsi" w:hAnsiTheme="minorHAnsi"/>
      <w:sz w:val="22"/>
      <w:szCs w:val="22"/>
    </w:rPr>
  </w:style>
  <w:style w:type="table" w:customStyle="1" w:styleId="62">
    <w:name w:val="Сетка таблицы6"/>
    <w:basedOn w:val="a1"/>
    <w:next w:val="affa"/>
    <w:uiPriority w:val="59"/>
    <w:rsid w:val="009319DC"/>
    <w:pPr>
      <w:spacing w:line="240" w:lineRule="auto"/>
    </w:pPr>
    <w:rPr>
      <w:rFonts w:asciiTheme="minorHAnsi" w:eastAsia="Calibr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8F5447"/>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customStyle="1" w:styleId="3d">
    <w:name w:val="Без интервала3"/>
    <w:rsid w:val="008F5447"/>
    <w:pPr>
      <w:spacing w:line="240" w:lineRule="auto"/>
    </w:pPr>
    <w:rPr>
      <w:rFonts w:ascii="Calibri" w:eastAsia="Calibri" w:hAnsi="Calibri" w:cs="Calibri"/>
      <w:sz w:val="22"/>
      <w:szCs w:val="22"/>
      <w:lang w:eastAsia="ru-RU"/>
    </w:rPr>
  </w:style>
  <w:style w:type="paragraph" w:customStyle="1" w:styleId="WW-heading1">
    <w:name w:val="WW-heading 1"/>
    <w:basedOn w:val="a"/>
    <w:next w:val="a"/>
    <w:uiPriority w:val="99"/>
    <w:rsid w:val="008F5447"/>
    <w:pPr>
      <w:widowControl w:val="0"/>
      <w:suppressAutoHyphens w:val="0"/>
      <w:autoSpaceDE w:val="0"/>
      <w:autoSpaceDN w:val="0"/>
      <w:adjustRightInd w:val="0"/>
      <w:spacing w:after="0" w:line="240" w:lineRule="auto"/>
      <w:ind w:left="1296" w:hanging="432"/>
    </w:pPr>
    <w:rPr>
      <w:rFonts w:ascii="Times New Roman" w:eastAsia="Times New Roman" w:hAnsi="Times New Roman" w:cs="Times New Roman"/>
      <w:color w:val="auto"/>
      <w:kern w:val="0"/>
      <w:sz w:val="24"/>
      <w:szCs w:val="24"/>
      <w:lang w:eastAsia="ru-RU"/>
    </w:rPr>
  </w:style>
  <w:style w:type="paragraph" w:customStyle="1" w:styleId="WW-heading2">
    <w:name w:val="WW-heading 2"/>
    <w:basedOn w:val="a"/>
    <w:next w:val="a"/>
    <w:uiPriority w:val="99"/>
    <w:rsid w:val="008F5447"/>
    <w:pPr>
      <w:widowControl w:val="0"/>
      <w:suppressAutoHyphens w:val="0"/>
      <w:autoSpaceDE w:val="0"/>
      <w:autoSpaceDN w:val="0"/>
      <w:adjustRightInd w:val="0"/>
      <w:spacing w:after="0" w:line="240" w:lineRule="auto"/>
      <w:ind w:left="1728" w:hanging="576"/>
    </w:pPr>
    <w:rPr>
      <w:rFonts w:ascii="Times New Roman" w:eastAsia="Times New Roman" w:hAnsi="Times New Roman" w:cs="Times New Roman"/>
      <w:color w:val="auto"/>
      <w:kern w:val="0"/>
      <w:sz w:val="24"/>
      <w:szCs w:val="24"/>
      <w:lang w:eastAsia="ru-RU"/>
    </w:rPr>
  </w:style>
  <w:style w:type="paragraph" w:customStyle="1" w:styleId="WW-">
    <w:name w:val="WW-Базовый"/>
    <w:rsid w:val="00F83B53"/>
    <w:pPr>
      <w:tabs>
        <w:tab w:val="left" w:pos="709"/>
      </w:tabs>
      <w:suppressAutoHyphens/>
      <w:spacing w:line="100" w:lineRule="atLeast"/>
    </w:pPr>
    <w:rPr>
      <w:rFonts w:eastAsia="Times New Roman" w:cs="Times New Roman"/>
      <w:lang w:eastAsia="ar-SA"/>
    </w:rPr>
  </w:style>
  <w:style w:type="character" w:customStyle="1" w:styleId="Absatz-Standardschriftart">
    <w:name w:val="Absatz-Standardschriftart"/>
    <w:rsid w:val="00F60E12"/>
  </w:style>
  <w:style w:type="paragraph" w:customStyle="1" w:styleId="44">
    <w:name w:val="Без интервала4"/>
    <w:rsid w:val="00F60E12"/>
    <w:pPr>
      <w:spacing w:line="240" w:lineRule="auto"/>
    </w:pPr>
    <w:rPr>
      <w:rFonts w:ascii="Calibri" w:eastAsia="Calibri" w:hAnsi="Calibri" w:cs="Calibri"/>
      <w:sz w:val="22"/>
      <w:szCs w:val="22"/>
      <w:lang w:eastAsia="ru-RU"/>
    </w:rPr>
  </w:style>
  <w:style w:type="character" w:customStyle="1" w:styleId="c16">
    <w:name w:val="c16"/>
    <w:rsid w:val="00F60E12"/>
  </w:style>
  <w:style w:type="paragraph" w:customStyle="1" w:styleId="56">
    <w:name w:val="Без интервала5"/>
    <w:rsid w:val="00790826"/>
    <w:pPr>
      <w:spacing w:line="240" w:lineRule="auto"/>
    </w:pPr>
    <w:rPr>
      <w:rFonts w:ascii="Calibri" w:eastAsia="Calibri" w:hAnsi="Calibri" w:cs="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lock Text" w:uiPriority="29" w:qFormat="1"/>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4B"/>
    <w:pPr>
      <w:suppressAutoHyphens/>
      <w:spacing w:after="200"/>
    </w:pPr>
    <w:rPr>
      <w:rFonts w:ascii="Calibri" w:eastAsia="Arial Unicode MS" w:hAnsi="Calibri" w:cs="Calibri"/>
      <w:color w:val="00000A"/>
      <w:kern w:val="1"/>
      <w:sz w:val="22"/>
      <w:szCs w:val="22"/>
    </w:rPr>
  </w:style>
  <w:style w:type="paragraph" w:styleId="1">
    <w:name w:val="heading 1"/>
    <w:basedOn w:val="a"/>
    <w:next w:val="a"/>
    <w:link w:val="10"/>
    <w:uiPriority w:val="9"/>
    <w:qFormat/>
    <w:rsid w:val="00AA6B4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AA6B4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AA6B4B"/>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iPriority w:val="99"/>
    <w:qFormat/>
    <w:rsid w:val="009319DC"/>
    <w:pPr>
      <w:keepNext/>
      <w:suppressAutoHyphens w:val="0"/>
      <w:spacing w:before="240" w:after="60" w:line="240" w:lineRule="auto"/>
      <w:outlineLvl w:val="3"/>
    </w:pPr>
    <w:rPr>
      <w:rFonts w:ascii="Times New Roman" w:eastAsia="Times New Roman" w:hAnsi="Times New Roman" w:cs="Times New Roman"/>
      <w:b/>
      <w:bCs/>
      <w:color w:val="auto"/>
      <w:kern w:val="0"/>
      <w:sz w:val="28"/>
      <w:szCs w:val="28"/>
      <w:lang w:eastAsia="ru-RU"/>
    </w:rPr>
  </w:style>
  <w:style w:type="paragraph" w:styleId="5">
    <w:name w:val="heading 5"/>
    <w:basedOn w:val="a"/>
    <w:next w:val="a"/>
    <w:link w:val="50"/>
    <w:uiPriority w:val="99"/>
    <w:qFormat/>
    <w:rsid w:val="009319DC"/>
    <w:pPr>
      <w:tabs>
        <w:tab w:val="num" w:pos="1008"/>
      </w:tabs>
      <w:suppressAutoHyphens w:val="0"/>
      <w:spacing w:before="240" w:after="60" w:line="240" w:lineRule="auto"/>
      <w:ind w:left="1008" w:hanging="1008"/>
      <w:outlineLvl w:val="4"/>
    </w:pPr>
    <w:rPr>
      <w:rFonts w:ascii="Times New Roman" w:eastAsia="Times New Roman" w:hAnsi="Times New Roman" w:cs="Times New Roman"/>
      <w:b/>
      <w:bCs/>
      <w:i/>
      <w:iCs/>
      <w:color w:val="auto"/>
      <w:kern w:val="0"/>
      <w:sz w:val="26"/>
      <w:szCs w:val="26"/>
      <w:lang w:eastAsia="ru-RU"/>
    </w:rPr>
  </w:style>
  <w:style w:type="paragraph" w:styleId="6">
    <w:name w:val="heading 6"/>
    <w:basedOn w:val="a"/>
    <w:next w:val="a"/>
    <w:link w:val="60"/>
    <w:uiPriority w:val="9"/>
    <w:qFormat/>
    <w:rsid w:val="009319DC"/>
    <w:pPr>
      <w:tabs>
        <w:tab w:val="num" w:pos="1152"/>
      </w:tabs>
      <w:suppressAutoHyphens w:val="0"/>
      <w:spacing w:before="240" w:after="60" w:line="240" w:lineRule="auto"/>
      <w:ind w:left="1152" w:hanging="1152"/>
      <w:outlineLvl w:val="5"/>
    </w:pPr>
    <w:rPr>
      <w:rFonts w:ascii="Times New Roman" w:eastAsia="Times New Roman" w:hAnsi="Times New Roman" w:cs="Times New Roman"/>
      <w:b/>
      <w:bCs/>
      <w:color w:val="auto"/>
      <w:kern w:val="0"/>
      <w:lang w:eastAsia="ru-RU"/>
    </w:rPr>
  </w:style>
  <w:style w:type="paragraph" w:styleId="7">
    <w:name w:val="heading 7"/>
    <w:basedOn w:val="a"/>
    <w:next w:val="a"/>
    <w:link w:val="70"/>
    <w:uiPriority w:val="9"/>
    <w:qFormat/>
    <w:rsid w:val="009319DC"/>
    <w:pPr>
      <w:tabs>
        <w:tab w:val="num" w:pos="1296"/>
      </w:tabs>
      <w:suppressAutoHyphens w:val="0"/>
      <w:spacing w:before="240" w:after="60" w:line="240" w:lineRule="auto"/>
      <w:ind w:left="1296" w:hanging="1296"/>
      <w:outlineLvl w:val="6"/>
    </w:pPr>
    <w:rPr>
      <w:rFonts w:ascii="Times New Roman" w:eastAsia="Times New Roman" w:hAnsi="Times New Roman" w:cs="Times New Roman"/>
      <w:color w:val="auto"/>
      <w:kern w:val="0"/>
      <w:sz w:val="24"/>
      <w:szCs w:val="24"/>
      <w:lang w:eastAsia="ru-RU"/>
    </w:rPr>
  </w:style>
  <w:style w:type="paragraph" w:styleId="8">
    <w:name w:val="heading 8"/>
    <w:basedOn w:val="a"/>
    <w:next w:val="a"/>
    <w:link w:val="80"/>
    <w:uiPriority w:val="9"/>
    <w:qFormat/>
    <w:rsid w:val="009319DC"/>
    <w:pPr>
      <w:tabs>
        <w:tab w:val="num" w:pos="1440"/>
      </w:tabs>
      <w:suppressAutoHyphens w:val="0"/>
      <w:spacing w:before="240" w:after="60" w:line="240" w:lineRule="auto"/>
      <w:ind w:left="1440" w:hanging="1440"/>
      <w:outlineLvl w:val="7"/>
    </w:pPr>
    <w:rPr>
      <w:rFonts w:ascii="Times New Roman" w:eastAsia="Times New Roman" w:hAnsi="Times New Roman" w:cs="Times New Roman"/>
      <w:i/>
      <w:iCs/>
      <w:color w:val="auto"/>
      <w:kern w:val="0"/>
      <w:sz w:val="24"/>
      <w:szCs w:val="24"/>
      <w:lang w:eastAsia="ru-RU"/>
    </w:rPr>
  </w:style>
  <w:style w:type="paragraph" w:styleId="9">
    <w:name w:val="heading 9"/>
    <w:basedOn w:val="a"/>
    <w:next w:val="a"/>
    <w:link w:val="90"/>
    <w:uiPriority w:val="9"/>
    <w:qFormat/>
    <w:rsid w:val="009319DC"/>
    <w:pPr>
      <w:tabs>
        <w:tab w:val="num" w:pos="1584"/>
      </w:tabs>
      <w:suppressAutoHyphens w:val="0"/>
      <w:spacing w:before="240" w:after="60" w:line="240" w:lineRule="auto"/>
      <w:ind w:left="1584" w:hanging="1584"/>
      <w:outlineLvl w:val="8"/>
    </w:pPr>
    <w:rPr>
      <w:rFonts w:ascii="Arial" w:eastAsia="Times New Roman" w:hAnsi="Arial" w:cs="Arial"/>
      <w:color w:val="auto"/>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6B4B"/>
    <w:rPr>
      <w:rFonts w:ascii="Cambria" w:eastAsia="Times New Roman" w:hAnsi="Cambria" w:cs="Times New Roman"/>
      <w:b/>
      <w:bCs/>
      <w:color w:val="00000A"/>
      <w:kern w:val="32"/>
      <w:sz w:val="32"/>
      <w:szCs w:val="32"/>
    </w:rPr>
  </w:style>
  <w:style w:type="character" w:customStyle="1" w:styleId="20">
    <w:name w:val="Заголовок 2 Знак"/>
    <w:basedOn w:val="a0"/>
    <w:link w:val="2"/>
    <w:uiPriority w:val="9"/>
    <w:rsid w:val="00AA6B4B"/>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uiPriority w:val="9"/>
    <w:rsid w:val="00AA6B4B"/>
    <w:rPr>
      <w:rFonts w:eastAsia="Times New Roman" w:cs="Arial"/>
      <w:b/>
      <w:bCs/>
      <w:i/>
      <w:sz w:val="28"/>
      <w:szCs w:val="28"/>
      <w:lang w:eastAsia="ru-RU"/>
    </w:rPr>
  </w:style>
  <w:style w:type="paragraph" w:customStyle="1" w:styleId="11">
    <w:name w:val="Абзац списка1"/>
    <w:basedOn w:val="a"/>
    <w:uiPriority w:val="99"/>
    <w:rsid w:val="00AA6B4B"/>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AA6B4B"/>
    <w:pPr>
      <w:widowControl w:val="0"/>
      <w:autoSpaceDE w:val="0"/>
      <w:autoSpaceDN w:val="0"/>
      <w:adjustRightInd w:val="0"/>
      <w:spacing w:line="240" w:lineRule="auto"/>
    </w:pPr>
    <w:rPr>
      <w:rFonts w:ascii="Arial" w:eastAsia="Times New Roman" w:hAnsi="Arial" w:cs="Arial"/>
      <w:sz w:val="20"/>
      <w:szCs w:val="20"/>
      <w:lang w:eastAsia="ru-RU"/>
    </w:rPr>
  </w:style>
  <w:style w:type="paragraph" w:customStyle="1" w:styleId="a3">
    <w:name w:val="Абзац"/>
    <w:basedOn w:val="a"/>
    <w:rsid w:val="00AA6B4B"/>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AA6B4B"/>
    <w:rPr>
      <w:vertAlign w:val="superscript"/>
    </w:rPr>
  </w:style>
  <w:style w:type="paragraph" w:styleId="a5">
    <w:name w:val="Normal (Web)"/>
    <w:aliases w:val="Normal (Web) Char"/>
    <w:basedOn w:val="a"/>
    <w:link w:val="a6"/>
    <w:uiPriority w:val="99"/>
    <w:rsid w:val="00AA6B4B"/>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A6B4B"/>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AA6B4B"/>
    <w:rPr>
      <w:vertAlign w:val="superscript"/>
    </w:rPr>
  </w:style>
  <w:style w:type="character" w:customStyle="1" w:styleId="12">
    <w:name w:val="Знак сноски1"/>
    <w:rsid w:val="00AA6B4B"/>
    <w:rPr>
      <w:vertAlign w:val="superscript"/>
    </w:rPr>
  </w:style>
  <w:style w:type="paragraph" w:styleId="a8">
    <w:name w:val="Body Text Indent"/>
    <w:aliases w:val=" Знак"/>
    <w:basedOn w:val="a"/>
    <w:link w:val="a9"/>
    <w:uiPriority w:val="99"/>
    <w:rsid w:val="00AA6B4B"/>
    <w:pPr>
      <w:suppressAutoHyphens w:val="0"/>
      <w:spacing w:after="0" w:line="240" w:lineRule="auto"/>
      <w:ind w:firstLine="340"/>
    </w:pPr>
    <w:rPr>
      <w:sz w:val="24"/>
      <w:szCs w:val="24"/>
      <w:lang w:eastAsia="ru-RU"/>
    </w:rPr>
  </w:style>
  <w:style w:type="character" w:customStyle="1" w:styleId="a9">
    <w:name w:val="Основной текст с отступом Знак"/>
    <w:aliases w:val=" Знак Знак"/>
    <w:basedOn w:val="a0"/>
    <w:link w:val="a8"/>
    <w:uiPriority w:val="99"/>
    <w:rsid w:val="00AA6B4B"/>
    <w:rPr>
      <w:rFonts w:ascii="Calibri" w:eastAsia="Arial Unicode MS" w:hAnsi="Calibri" w:cs="Calibri"/>
      <w:color w:val="00000A"/>
      <w:kern w:val="1"/>
      <w:lang w:eastAsia="ru-RU"/>
    </w:rPr>
  </w:style>
  <w:style w:type="paragraph" w:styleId="aa">
    <w:name w:val="footnote text"/>
    <w:aliases w:val="Основной текст с отступом1,Основной текст с отступом11,Body Text Indent,Знак1,Body Text Indent1"/>
    <w:basedOn w:val="a"/>
    <w:link w:val="ab"/>
    <w:rsid w:val="00AA6B4B"/>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
    <w:basedOn w:val="a0"/>
    <w:link w:val="aa"/>
    <w:rsid w:val="00AA6B4B"/>
    <w:rPr>
      <w:rFonts w:ascii="Calibri" w:eastAsia="Arial Unicode MS" w:hAnsi="Calibri" w:cs="Calibri"/>
      <w:color w:val="00000A"/>
      <w:kern w:val="1"/>
      <w:lang w:eastAsia="ru-RU"/>
    </w:rPr>
  </w:style>
  <w:style w:type="character" w:customStyle="1" w:styleId="dash041e0431044b0447043d044b0439char1">
    <w:name w:val="dash041e_0431_044b_0447_043d_044b_0439__char1"/>
    <w:rsid w:val="00AA6B4B"/>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AA6B4B"/>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uiPriority w:val="99"/>
    <w:rsid w:val="00AA6B4B"/>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uiPriority w:val="99"/>
    <w:rsid w:val="00AA6B4B"/>
    <w:rPr>
      <w:rFonts w:eastAsia="Times New Roman" w:cs="Times New Roman"/>
      <w:lang w:eastAsia="ru-RU"/>
    </w:rPr>
  </w:style>
  <w:style w:type="paragraph" w:styleId="ac">
    <w:name w:val="TOC Heading"/>
    <w:basedOn w:val="1"/>
    <w:next w:val="a"/>
    <w:uiPriority w:val="39"/>
    <w:unhideWhenUsed/>
    <w:qFormat/>
    <w:rsid w:val="00AA6B4B"/>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AA6B4B"/>
  </w:style>
  <w:style w:type="paragraph" w:styleId="31">
    <w:name w:val="toc 3"/>
    <w:basedOn w:val="a"/>
    <w:next w:val="a"/>
    <w:autoRedefine/>
    <w:uiPriority w:val="39"/>
    <w:unhideWhenUsed/>
    <w:rsid w:val="00AA6B4B"/>
    <w:pPr>
      <w:tabs>
        <w:tab w:val="right" w:leader="dot" w:pos="9628"/>
      </w:tabs>
      <w:ind w:left="426"/>
    </w:pPr>
  </w:style>
  <w:style w:type="character" w:styleId="ad">
    <w:name w:val="Hyperlink"/>
    <w:uiPriority w:val="99"/>
    <w:unhideWhenUsed/>
    <w:rsid w:val="00AA6B4B"/>
    <w:rPr>
      <w:color w:val="0000FF"/>
      <w:u w:val="single"/>
    </w:rPr>
  </w:style>
  <w:style w:type="paragraph" w:styleId="24">
    <w:name w:val="toc 2"/>
    <w:basedOn w:val="a"/>
    <w:next w:val="a"/>
    <w:autoRedefine/>
    <w:uiPriority w:val="39"/>
    <w:unhideWhenUsed/>
    <w:rsid w:val="00AA6B4B"/>
    <w:pPr>
      <w:ind w:left="220"/>
    </w:pPr>
  </w:style>
  <w:style w:type="paragraph" w:customStyle="1" w:styleId="p4">
    <w:name w:val="p4"/>
    <w:basedOn w:val="a"/>
    <w:rsid w:val="00AA6B4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AA6B4B"/>
  </w:style>
  <w:style w:type="paragraph" w:customStyle="1" w:styleId="18TexstSPISOK1">
    <w:name w:val="18TexstSPISOK_1"/>
    <w:aliases w:val="1"/>
    <w:basedOn w:val="a"/>
    <w:rsid w:val="00AA6B4B"/>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af"/>
    <w:uiPriority w:val="99"/>
    <w:unhideWhenUsed/>
    <w:rsid w:val="00AA6B4B"/>
    <w:pPr>
      <w:spacing w:after="120"/>
    </w:pPr>
    <w:rPr>
      <w:rFonts w:cs="Times New Roman"/>
    </w:rPr>
  </w:style>
  <w:style w:type="character" w:customStyle="1" w:styleId="af">
    <w:name w:val="Основной текст Знак"/>
    <w:basedOn w:val="a0"/>
    <w:link w:val="ae"/>
    <w:uiPriority w:val="99"/>
    <w:rsid w:val="00AA6B4B"/>
    <w:rPr>
      <w:rFonts w:ascii="Calibri" w:eastAsia="Arial Unicode MS" w:hAnsi="Calibri" w:cs="Times New Roman"/>
      <w:color w:val="00000A"/>
      <w:kern w:val="1"/>
      <w:sz w:val="22"/>
      <w:szCs w:val="22"/>
    </w:rPr>
  </w:style>
  <w:style w:type="paragraph" w:customStyle="1" w:styleId="af0">
    <w:name w:val="Основной"/>
    <w:basedOn w:val="a"/>
    <w:link w:val="af1"/>
    <w:rsid w:val="00AA6B4B"/>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2">
    <w:name w:val="Буллит"/>
    <w:basedOn w:val="af0"/>
    <w:link w:val="af3"/>
    <w:rsid w:val="00AA6B4B"/>
    <w:pPr>
      <w:ind w:firstLine="244"/>
    </w:pPr>
  </w:style>
  <w:style w:type="paragraph" w:styleId="af4">
    <w:name w:val="List Paragraph"/>
    <w:basedOn w:val="a"/>
    <w:link w:val="af5"/>
    <w:uiPriority w:val="34"/>
    <w:qFormat/>
    <w:rsid w:val="00AA6B4B"/>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iPriority w:val="99"/>
    <w:unhideWhenUsed/>
    <w:rsid w:val="00AA6B4B"/>
    <w:pPr>
      <w:spacing w:after="120" w:line="480" w:lineRule="auto"/>
      <w:ind w:left="283"/>
    </w:pPr>
    <w:rPr>
      <w:rFonts w:cs="Times New Roman"/>
    </w:rPr>
  </w:style>
  <w:style w:type="character" w:customStyle="1" w:styleId="26">
    <w:name w:val="Основной текст с отступом 2 Знак"/>
    <w:basedOn w:val="a0"/>
    <w:link w:val="25"/>
    <w:uiPriority w:val="99"/>
    <w:rsid w:val="00AA6B4B"/>
    <w:rPr>
      <w:rFonts w:ascii="Calibri" w:eastAsia="Arial Unicode MS" w:hAnsi="Calibri" w:cs="Times New Roman"/>
      <w:color w:val="00000A"/>
      <w:kern w:val="1"/>
      <w:sz w:val="22"/>
      <w:szCs w:val="22"/>
    </w:rPr>
  </w:style>
  <w:style w:type="character" w:customStyle="1" w:styleId="14">
    <w:name w:val="Сноска1"/>
    <w:uiPriority w:val="99"/>
    <w:rsid w:val="00AA6B4B"/>
    <w:rPr>
      <w:rFonts w:ascii="Times New Roman" w:hAnsi="Times New Roman" w:cs="Times New Roman"/>
      <w:vertAlign w:val="superscript"/>
    </w:rPr>
  </w:style>
  <w:style w:type="paragraph" w:customStyle="1" w:styleId="32">
    <w:name w:val="Заг 3"/>
    <w:basedOn w:val="a"/>
    <w:rsid w:val="00AA6B4B"/>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AA6B4B"/>
    <w:rPr>
      <w:b w:val="0"/>
      <w:bCs w:val="0"/>
    </w:rPr>
  </w:style>
  <w:style w:type="paragraph" w:customStyle="1" w:styleId="af6">
    <w:name w:val="Сноска"/>
    <w:basedOn w:val="af0"/>
    <w:uiPriority w:val="99"/>
    <w:rsid w:val="00AA6B4B"/>
    <w:pPr>
      <w:spacing w:line="174" w:lineRule="atLeast"/>
    </w:pPr>
    <w:rPr>
      <w:sz w:val="17"/>
      <w:szCs w:val="17"/>
    </w:rPr>
  </w:style>
  <w:style w:type="paragraph" w:customStyle="1" w:styleId="af7">
    <w:name w:val="Подзаг"/>
    <w:basedOn w:val="af0"/>
    <w:rsid w:val="00AA6B4B"/>
    <w:pPr>
      <w:spacing w:before="113" w:after="28"/>
      <w:jc w:val="center"/>
    </w:pPr>
    <w:rPr>
      <w:b/>
      <w:bCs/>
      <w:i/>
      <w:iCs/>
    </w:rPr>
  </w:style>
  <w:style w:type="character" w:customStyle="1" w:styleId="c12">
    <w:name w:val="c12"/>
    <w:basedOn w:val="a0"/>
    <w:rsid w:val="00AA6B4B"/>
  </w:style>
  <w:style w:type="paragraph" w:customStyle="1" w:styleId="c11">
    <w:name w:val="c11"/>
    <w:basedOn w:val="a"/>
    <w:rsid w:val="00AA6B4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rsid w:val="00AA6B4B"/>
    <w:pPr>
      <w:spacing w:line="240" w:lineRule="auto"/>
    </w:pPr>
    <w:rPr>
      <w:rFonts w:ascii="Calibri" w:eastAsia="Times New Roman" w:hAnsi="Calibri" w:cs="Calibri"/>
      <w:sz w:val="22"/>
      <w:szCs w:val="22"/>
    </w:rPr>
  </w:style>
  <w:style w:type="paragraph" w:customStyle="1" w:styleId="Default">
    <w:name w:val="Default"/>
    <w:rsid w:val="00AA6B4B"/>
    <w:pPr>
      <w:autoSpaceDE w:val="0"/>
      <w:autoSpaceDN w:val="0"/>
      <w:adjustRightInd w:val="0"/>
      <w:spacing w:line="240" w:lineRule="auto"/>
    </w:pPr>
    <w:rPr>
      <w:rFonts w:eastAsia="Times New Roman" w:cs="Times New Roman"/>
      <w:color w:val="000000"/>
      <w:lang w:eastAsia="ru-RU"/>
    </w:rPr>
  </w:style>
  <w:style w:type="character" w:customStyle="1" w:styleId="blk">
    <w:name w:val="blk"/>
    <w:basedOn w:val="a0"/>
    <w:rsid w:val="00AA6B4B"/>
  </w:style>
  <w:style w:type="paragraph" w:styleId="af8">
    <w:name w:val="header"/>
    <w:basedOn w:val="a"/>
    <w:link w:val="af9"/>
    <w:uiPriority w:val="99"/>
    <w:unhideWhenUsed/>
    <w:rsid w:val="00AA6B4B"/>
    <w:pPr>
      <w:tabs>
        <w:tab w:val="center" w:pos="4677"/>
        <w:tab w:val="right" w:pos="9355"/>
      </w:tabs>
    </w:pPr>
    <w:rPr>
      <w:rFonts w:cs="Times New Roman"/>
    </w:rPr>
  </w:style>
  <w:style w:type="character" w:customStyle="1" w:styleId="af9">
    <w:name w:val="Верхний колонтитул Знак"/>
    <w:basedOn w:val="a0"/>
    <w:link w:val="af8"/>
    <w:uiPriority w:val="99"/>
    <w:rsid w:val="00AA6B4B"/>
    <w:rPr>
      <w:rFonts w:ascii="Calibri" w:eastAsia="Arial Unicode MS" w:hAnsi="Calibri" w:cs="Times New Roman"/>
      <w:color w:val="00000A"/>
      <w:kern w:val="1"/>
      <w:sz w:val="22"/>
      <w:szCs w:val="22"/>
    </w:rPr>
  </w:style>
  <w:style w:type="paragraph" w:styleId="afa">
    <w:name w:val="footer"/>
    <w:basedOn w:val="a"/>
    <w:link w:val="afb"/>
    <w:uiPriority w:val="99"/>
    <w:unhideWhenUsed/>
    <w:rsid w:val="00AA6B4B"/>
    <w:pPr>
      <w:tabs>
        <w:tab w:val="center" w:pos="4677"/>
        <w:tab w:val="right" w:pos="9355"/>
      </w:tabs>
    </w:pPr>
    <w:rPr>
      <w:rFonts w:cs="Times New Roman"/>
    </w:rPr>
  </w:style>
  <w:style w:type="character" w:customStyle="1" w:styleId="afb">
    <w:name w:val="Нижний колонтитул Знак"/>
    <w:basedOn w:val="a0"/>
    <w:link w:val="afa"/>
    <w:uiPriority w:val="99"/>
    <w:rsid w:val="00AA6B4B"/>
    <w:rPr>
      <w:rFonts w:ascii="Calibri" w:eastAsia="Arial Unicode MS" w:hAnsi="Calibri" w:cs="Times New Roman"/>
      <w:color w:val="00000A"/>
      <w:kern w:val="1"/>
      <w:sz w:val="22"/>
      <w:szCs w:val="22"/>
    </w:rPr>
  </w:style>
  <w:style w:type="paragraph" w:styleId="afc">
    <w:name w:val="Balloon Text"/>
    <w:basedOn w:val="a"/>
    <w:link w:val="afd"/>
    <w:uiPriority w:val="99"/>
    <w:unhideWhenUsed/>
    <w:rsid w:val="00AA6B4B"/>
    <w:pPr>
      <w:spacing w:after="0" w:line="240" w:lineRule="auto"/>
    </w:pPr>
    <w:rPr>
      <w:rFonts w:ascii="Segoe UI" w:hAnsi="Segoe UI" w:cs="Times New Roman"/>
      <w:sz w:val="18"/>
      <w:szCs w:val="18"/>
    </w:rPr>
  </w:style>
  <w:style w:type="character" w:customStyle="1" w:styleId="afd">
    <w:name w:val="Текст выноски Знак"/>
    <w:basedOn w:val="a0"/>
    <w:link w:val="afc"/>
    <w:uiPriority w:val="99"/>
    <w:rsid w:val="00AA6B4B"/>
    <w:rPr>
      <w:rFonts w:ascii="Segoe UI" w:eastAsia="Arial Unicode MS" w:hAnsi="Segoe UI" w:cs="Times New Roman"/>
      <w:color w:val="00000A"/>
      <w:kern w:val="1"/>
      <w:sz w:val="18"/>
      <w:szCs w:val="18"/>
    </w:rPr>
  </w:style>
  <w:style w:type="paragraph" w:customStyle="1" w:styleId="09PodZAG">
    <w:name w:val="09PodZAG_п/ж"/>
    <w:basedOn w:val="a"/>
    <w:uiPriority w:val="99"/>
    <w:rsid w:val="00AA6B4B"/>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e">
    <w:name w:val="No Spacing"/>
    <w:aliases w:val="основа"/>
    <w:link w:val="aff"/>
    <w:qFormat/>
    <w:rsid w:val="00AA6B4B"/>
    <w:pPr>
      <w:spacing w:line="240" w:lineRule="auto"/>
    </w:pPr>
    <w:rPr>
      <w:rFonts w:ascii="Calibri" w:eastAsia="Calibri" w:hAnsi="Calibri" w:cs="Times New Roman"/>
      <w:sz w:val="22"/>
      <w:szCs w:val="22"/>
    </w:rPr>
  </w:style>
  <w:style w:type="paragraph" w:customStyle="1" w:styleId="aff0">
    <w:name w:val="А ОСН ТЕКСТ"/>
    <w:basedOn w:val="a"/>
    <w:link w:val="aff1"/>
    <w:rsid w:val="00AA6B4B"/>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1">
    <w:name w:val="А ОСН ТЕКСТ Знак"/>
    <w:link w:val="aff0"/>
    <w:rsid w:val="00AA6B4B"/>
    <w:rPr>
      <w:rFonts w:eastAsia="Arial Unicode MS" w:cs="Times New Roman"/>
      <w:caps/>
      <w:color w:val="000000"/>
      <w:kern w:val="1"/>
      <w:sz w:val="28"/>
      <w:szCs w:val="28"/>
    </w:rPr>
  </w:style>
  <w:style w:type="paragraph" w:customStyle="1" w:styleId="Standard">
    <w:name w:val="Standard"/>
    <w:link w:val="Standard1"/>
    <w:uiPriority w:val="99"/>
    <w:rsid w:val="00AA6B4B"/>
    <w:pPr>
      <w:widowControl w:val="0"/>
      <w:suppressAutoHyphens/>
      <w:autoSpaceDN w:val="0"/>
      <w:spacing w:line="240" w:lineRule="auto"/>
      <w:textAlignment w:val="baseline"/>
    </w:pPr>
    <w:rPr>
      <w:rFonts w:ascii="Arial" w:eastAsia="SimSun" w:hAnsi="Arial" w:cs="Mangal"/>
      <w:kern w:val="3"/>
      <w:lang w:eastAsia="zh-CN" w:bidi="hi-IN"/>
    </w:rPr>
  </w:style>
  <w:style w:type="paragraph" w:customStyle="1" w:styleId="Footnote">
    <w:name w:val="Footnote"/>
    <w:basedOn w:val="Standard"/>
    <w:rsid w:val="00AA6B4B"/>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AA6B4B"/>
    <w:rPr>
      <w:vertAlign w:val="superscript"/>
    </w:rPr>
  </w:style>
  <w:style w:type="paragraph" w:customStyle="1" w:styleId="aff2">
    <w:name w:val="Знак"/>
    <w:basedOn w:val="a"/>
    <w:rsid w:val="00AA6B4B"/>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AA6B4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AA6B4B"/>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AA6B4B"/>
    <w:rPr>
      <w:caps/>
      <w:lang w:eastAsia="ar-SA"/>
    </w:rPr>
  </w:style>
  <w:style w:type="character" w:customStyle="1" w:styleId="aff3">
    <w:name w:val="Сноска_"/>
    <w:rsid w:val="00AA6B4B"/>
    <w:rPr>
      <w:sz w:val="16"/>
      <w:szCs w:val="16"/>
      <w:lang w:bidi="ar-SA"/>
    </w:rPr>
  </w:style>
  <w:style w:type="character" w:customStyle="1" w:styleId="CenturySchoolbook">
    <w:name w:val="Сноска + Century Schoolbook"/>
    <w:aliases w:val="9 pt,Курсив,Основной текст + Полужирный26"/>
    <w:semiHidden/>
    <w:rsid w:val="00AA6B4B"/>
    <w:rPr>
      <w:rFonts w:ascii="Century Schoolbook" w:hAnsi="Century Schoolbook" w:cs="Century Schoolbook"/>
      <w:i/>
      <w:iCs/>
      <w:sz w:val="18"/>
      <w:szCs w:val="18"/>
      <w:lang w:bidi="ar-SA"/>
    </w:rPr>
  </w:style>
  <w:style w:type="character" w:customStyle="1" w:styleId="210">
    <w:name w:val="Основной текст + Полужирный21"/>
    <w:rsid w:val="00AA6B4B"/>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AA6B4B"/>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AA6B4B"/>
    <w:rPr>
      <w:rFonts w:ascii="Times New Roman" w:hAnsi="Times New Roman" w:cs="Times New Roman"/>
      <w:i/>
      <w:iCs/>
      <w:spacing w:val="0"/>
      <w:sz w:val="22"/>
      <w:szCs w:val="22"/>
      <w:lang w:bidi="ar-SA"/>
    </w:rPr>
  </w:style>
  <w:style w:type="character" w:customStyle="1" w:styleId="110">
    <w:name w:val="Основной текст (11) + Не курсив"/>
    <w:rsid w:val="00AA6B4B"/>
    <w:rPr>
      <w:rFonts w:ascii="Times New Roman" w:hAnsi="Times New Roman" w:cs="Times New Roman"/>
      <w:b/>
      <w:bCs/>
      <w:i/>
      <w:iCs/>
      <w:spacing w:val="0"/>
      <w:sz w:val="22"/>
      <w:szCs w:val="22"/>
      <w:lang w:bidi="ar-SA"/>
    </w:rPr>
  </w:style>
  <w:style w:type="character" w:customStyle="1" w:styleId="1116">
    <w:name w:val="Основной текст (11)16"/>
    <w:rsid w:val="00AA6B4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AA6B4B"/>
    <w:rPr>
      <w:rFonts w:ascii="Arial" w:eastAsia="SimSun" w:hAnsi="Arial" w:cs="Mangal"/>
      <w:kern w:val="3"/>
      <w:lang w:eastAsia="zh-CN" w:bidi="hi-IN"/>
    </w:rPr>
  </w:style>
  <w:style w:type="character" w:customStyle="1" w:styleId="aff4">
    <w:name w:val="Основной текст + Полужирный"/>
    <w:semiHidden/>
    <w:rsid w:val="00AA6B4B"/>
    <w:rPr>
      <w:rFonts w:ascii="Century Schoolbook" w:hAnsi="Century Schoolbook"/>
      <w:b/>
      <w:bCs/>
      <w:sz w:val="24"/>
      <w:szCs w:val="24"/>
      <w:lang w:bidi="ar-SA"/>
    </w:rPr>
  </w:style>
  <w:style w:type="paragraph" w:customStyle="1" w:styleId="28">
    <w:name w:val="Абзац списка2"/>
    <w:basedOn w:val="a"/>
    <w:rsid w:val="00AA6B4B"/>
    <w:pPr>
      <w:spacing w:after="0" w:line="360" w:lineRule="auto"/>
      <w:ind w:left="720"/>
    </w:pPr>
    <w:rPr>
      <w:rFonts w:ascii="Times New Roman" w:eastAsia="Times New Roman" w:hAnsi="Times New Roman" w:cs="Times New Roman"/>
      <w:color w:val="auto"/>
      <w:sz w:val="24"/>
      <w:szCs w:val="24"/>
      <w:lang w:eastAsia="ar-SA"/>
    </w:rPr>
  </w:style>
  <w:style w:type="character" w:styleId="aff5">
    <w:name w:val="annotation reference"/>
    <w:uiPriority w:val="99"/>
    <w:semiHidden/>
    <w:unhideWhenUsed/>
    <w:rsid w:val="00AA6B4B"/>
    <w:rPr>
      <w:sz w:val="16"/>
      <w:szCs w:val="16"/>
    </w:rPr>
  </w:style>
  <w:style w:type="paragraph" w:customStyle="1" w:styleId="WW-12">
    <w:name w:val="WW-????????12"/>
    <w:basedOn w:val="a"/>
    <w:uiPriority w:val="99"/>
    <w:rsid w:val="00AA6B4B"/>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6">
    <w:name w:val="??????"/>
    <w:basedOn w:val="WW-12"/>
    <w:uiPriority w:val="99"/>
    <w:rsid w:val="00AA6B4B"/>
    <w:pPr>
      <w:ind w:firstLine="244"/>
    </w:pPr>
  </w:style>
  <w:style w:type="character" w:customStyle="1" w:styleId="Standard0">
    <w:name w:val="Standard Знак"/>
    <w:rsid w:val="00AA6B4B"/>
    <w:rPr>
      <w:rFonts w:ascii="Times New Roman" w:hAnsi="Times New Roman"/>
      <w:kern w:val="3"/>
      <w:sz w:val="24"/>
      <w:szCs w:val="24"/>
      <w:lang w:bidi="ar-SA"/>
    </w:rPr>
  </w:style>
  <w:style w:type="paragraph" w:styleId="aff7">
    <w:name w:val="Block Text"/>
    <w:basedOn w:val="a"/>
    <w:link w:val="aff8"/>
    <w:uiPriority w:val="29"/>
    <w:qFormat/>
    <w:rsid w:val="00AA6B4B"/>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rsid w:val="00AA6B4B"/>
    <w:pPr>
      <w:spacing w:line="240" w:lineRule="auto"/>
    </w:pPr>
    <w:rPr>
      <w:rFonts w:ascii="Calibri" w:eastAsia="Times New Roman" w:hAnsi="Calibri" w:cs="Calibri"/>
      <w:sz w:val="22"/>
      <w:szCs w:val="22"/>
    </w:rPr>
  </w:style>
  <w:style w:type="character" w:customStyle="1" w:styleId="34">
    <w:name w:val="Основной текст + Полужирный3"/>
    <w:aliases w:val="Курсив7"/>
    <w:rsid w:val="00AA6B4B"/>
    <w:rPr>
      <w:rFonts w:ascii="Times New Roman" w:hAnsi="Times New Roman" w:cs="Times New Roman"/>
      <w:b/>
      <w:bCs/>
      <w:i/>
      <w:iCs/>
      <w:spacing w:val="0"/>
      <w:sz w:val="22"/>
      <w:szCs w:val="22"/>
      <w:lang w:bidi="ar-SA"/>
    </w:rPr>
  </w:style>
  <w:style w:type="character" w:customStyle="1" w:styleId="527">
    <w:name w:val="Заголовок №527"/>
    <w:rsid w:val="00AA6B4B"/>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AA6B4B"/>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AA6B4B"/>
  </w:style>
  <w:style w:type="character" w:styleId="aff9">
    <w:name w:val="Emphasis"/>
    <w:basedOn w:val="a0"/>
    <w:uiPriority w:val="99"/>
    <w:qFormat/>
    <w:rsid w:val="00AA6B4B"/>
    <w:rPr>
      <w:i/>
      <w:iCs/>
    </w:rPr>
  </w:style>
  <w:style w:type="paragraph" w:customStyle="1" w:styleId="21">
    <w:name w:val="Средняя сетка 21"/>
    <w:basedOn w:val="a"/>
    <w:uiPriority w:val="1"/>
    <w:qFormat/>
    <w:rsid w:val="00AA6B4B"/>
    <w:pPr>
      <w:numPr>
        <w:numId w:val="3"/>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1">
    <w:name w:val="Основной Знак"/>
    <w:link w:val="af0"/>
    <w:uiPriority w:val="99"/>
    <w:rsid w:val="00AA6B4B"/>
    <w:rPr>
      <w:rFonts w:ascii="NewtonCSanPin" w:eastAsia="Times New Roman" w:hAnsi="NewtonCSanPin" w:cs="Times New Roman"/>
      <w:color w:val="000000"/>
      <w:sz w:val="21"/>
      <w:szCs w:val="21"/>
    </w:rPr>
  </w:style>
  <w:style w:type="table" w:styleId="affa">
    <w:name w:val="Table Grid"/>
    <w:basedOn w:val="a1"/>
    <w:uiPriority w:val="59"/>
    <w:rsid w:val="002738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9319DC"/>
    <w:rPr>
      <w:rFonts w:eastAsia="Times New Roman" w:cs="Times New Roman"/>
      <w:b/>
      <w:bCs/>
      <w:sz w:val="28"/>
      <w:szCs w:val="28"/>
      <w:lang w:eastAsia="ru-RU"/>
    </w:rPr>
  </w:style>
  <w:style w:type="character" w:customStyle="1" w:styleId="50">
    <w:name w:val="Заголовок 5 Знак"/>
    <w:basedOn w:val="a0"/>
    <w:link w:val="5"/>
    <w:uiPriority w:val="99"/>
    <w:rsid w:val="009319DC"/>
    <w:rPr>
      <w:rFonts w:eastAsia="Times New Roman" w:cs="Times New Roman"/>
      <w:b/>
      <w:bCs/>
      <w:i/>
      <w:iCs/>
      <w:sz w:val="26"/>
      <w:szCs w:val="26"/>
      <w:lang w:eastAsia="ru-RU"/>
    </w:rPr>
  </w:style>
  <w:style w:type="character" w:customStyle="1" w:styleId="60">
    <w:name w:val="Заголовок 6 Знак"/>
    <w:basedOn w:val="a0"/>
    <w:link w:val="6"/>
    <w:uiPriority w:val="9"/>
    <w:rsid w:val="009319DC"/>
    <w:rPr>
      <w:rFonts w:eastAsia="Times New Roman" w:cs="Times New Roman"/>
      <w:b/>
      <w:bCs/>
      <w:sz w:val="22"/>
      <w:szCs w:val="22"/>
      <w:lang w:eastAsia="ru-RU"/>
    </w:rPr>
  </w:style>
  <w:style w:type="character" w:customStyle="1" w:styleId="70">
    <w:name w:val="Заголовок 7 Знак"/>
    <w:basedOn w:val="a0"/>
    <w:link w:val="7"/>
    <w:uiPriority w:val="9"/>
    <w:rsid w:val="009319DC"/>
    <w:rPr>
      <w:rFonts w:eastAsia="Times New Roman" w:cs="Times New Roman"/>
      <w:lang w:eastAsia="ru-RU"/>
    </w:rPr>
  </w:style>
  <w:style w:type="character" w:customStyle="1" w:styleId="80">
    <w:name w:val="Заголовок 8 Знак"/>
    <w:basedOn w:val="a0"/>
    <w:link w:val="8"/>
    <w:uiPriority w:val="9"/>
    <w:rsid w:val="009319DC"/>
    <w:rPr>
      <w:rFonts w:eastAsia="Times New Roman" w:cs="Times New Roman"/>
      <w:i/>
      <w:iCs/>
      <w:lang w:eastAsia="ru-RU"/>
    </w:rPr>
  </w:style>
  <w:style w:type="character" w:customStyle="1" w:styleId="90">
    <w:name w:val="Заголовок 9 Знак"/>
    <w:basedOn w:val="a0"/>
    <w:link w:val="9"/>
    <w:uiPriority w:val="9"/>
    <w:rsid w:val="009319DC"/>
    <w:rPr>
      <w:rFonts w:ascii="Arial" w:eastAsia="Times New Roman" w:hAnsi="Arial" w:cs="Arial"/>
      <w:sz w:val="22"/>
      <w:szCs w:val="22"/>
      <w:lang w:eastAsia="ru-RU"/>
    </w:rPr>
  </w:style>
  <w:style w:type="numbering" w:customStyle="1" w:styleId="18">
    <w:name w:val="Нет списка1"/>
    <w:next w:val="a2"/>
    <w:uiPriority w:val="99"/>
    <w:semiHidden/>
    <w:unhideWhenUsed/>
    <w:rsid w:val="009319DC"/>
  </w:style>
  <w:style w:type="table" w:customStyle="1" w:styleId="19">
    <w:name w:val="Сетка таблицы1"/>
    <w:basedOn w:val="a1"/>
    <w:next w:val="affa"/>
    <w:uiPriority w:val="59"/>
    <w:rsid w:val="009319DC"/>
    <w:pPr>
      <w:spacing w:line="240" w:lineRule="auto"/>
    </w:pPr>
    <w:rPr>
      <w:rFonts w:asciiTheme="minorHAnsi" w:eastAsiaTheme="minorEastAsia" w:hAnsiTheme="minorHAns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9319DC"/>
  </w:style>
  <w:style w:type="paragraph" w:styleId="affb">
    <w:name w:val="Subtitle"/>
    <w:basedOn w:val="a"/>
    <w:next w:val="a"/>
    <w:link w:val="affc"/>
    <w:uiPriority w:val="11"/>
    <w:qFormat/>
    <w:rsid w:val="009319DC"/>
    <w:pPr>
      <w:numPr>
        <w:ilvl w:val="1"/>
      </w:numPr>
      <w:suppressAutoHyphens w:val="0"/>
    </w:pPr>
    <w:rPr>
      <w:rFonts w:asciiTheme="majorHAnsi" w:eastAsiaTheme="majorEastAsia" w:hAnsiTheme="majorHAnsi" w:cstheme="majorBidi"/>
      <w:i/>
      <w:iCs/>
      <w:color w:val="4F81BD" w:themeColor="accent1"/>
      <w:spacing w:val="15"/>
      <w:kern w:val="0"/>
      <w:sz w:val="24"/>
      <w:szCs w:val="24"/>
    </w:rPr>
  </w:style>
  <w:style w:type="character" w:customStyle="1" w:styleId="affc">
    <w:name w:val="Подзаголовок Знак"/>
    <w:basedOn w:val="a0"/>
    <w:link w:val="affb"/>
    <w:uiPriority w:val="11"/>
    <w:rsid w:val="009319DC"/>
    <w:rPr>
      <w:rFonts w:asciiTheme="majorHAnsi" w:eastAsiaTheme="majorEastAsia" w:hAnsiTheme="majorHAnsi" w:cstheme="majorBidi"/>
      <w:i/>
      <w:iCs/>
      <w:color w:val="4F81BD" w:themeColor="accent1"/>
      <w:spacing w:val="15"/>
    </w:rPr>
  </w:style>
  <w:style w:type="paragraph" w:styleId="affd">
    <w:name w:val="Title"/>
    <w:basedOn w:val="a"/>
    <w:next w:val="a"/>
    <w:link w:val="affe"/>
    <w:qFormat/>
    <w:rsid w:val="009319DC"/>
    <w:pPr>
      <w:pBdr>
        <w:bottom w:val="single" w:sz="8" w:space="4" w:color="4F81BD" w:themeColor="accent1"/>
      </w:pBdr>
      <w:suppressAutoHyphens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basedOn w:val="a0"/>
    <w:link w:val="affd"/>
    <w:rsid w:val="009319DC"/>
    <w:rPr>
      <w:rFonts w:asciiTheme="majorHAnsi" w:eastAsiaTheme="majorEastAsia" w:hAnsiTheme="majorHAnsi" w:cstheme="majorBidi"/>
      <w:color w:val="17365D" w:themeColor="text2" w:themeShade="BF"/>
      <w:spacing w:val="5"/>
      <w:kern w:val="28"/>
      <w:sz w:val="52"/>
      <w:szCs w:val="52"/>
    </w:rPr>
  </w:style>
  <w:style w:type="paragraph" w:customStyle="1" w:styleId="2a">
    <w:name w:val="Основной текст2"/>
    <w:basedOn w:val="a"/>
    <w:rsid w:val="009319DC"/>
    <w:pPr>
      <w:shd w:val="clear" w:color="auto" w:fill="FFFFFF"/>
      <w:suppressAutoHyphens w:val="0"/>
      <w:spacing w:after="0" w:line="0" w:lineRule="atLeast"/>
      <w:ind w:hanging="480"/>
      <w:jc w:val="center"/>
    </w:pPr>
    <w:rPr>
      <w:rFonts w:ascii="Times New Roman" w:eastAsia="Times New Roman" w:hAnsi="Times New Roman" w:cs="Times New Roman"/>
      <w:color w:val="000000"/>
      <w:kern w:val="0"/>
      <w:sz w:val="23"/>
      <w:szCs w:val="23"/>
      <w:lang w:eastAsia="ru-RU"/>
    </w:rPr>
  </w:style>
  <w:style w:type="paragraph" w:customStyle="1" w:styleId="dash041e005f0431005f044b005f0447005f043d005f044b005f0439">
    <w:name w:val="dash041e_005f0431_005f044b_005f0447_005f043d_005f044b_005f0439"/>
    <w:basedOn w:val="a"/>
    <w:rsid w:val="009319DC"/>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71">
    <w:name w:val="Основной текст7"/>
    <w:basedOn w:val="a"/>
    <w:rsid w:val="009319DC"/>
    <w:pPr>
      <w:shd w:val="clear" w:color="auto" w:fill="FFFFFF"/>
      <w:suppressAutoHyphens w:val="0"/>
      <w:spacing w:after="0" w:line="415" w:lineRule="exact"/>
      <w:ind w:hanging="1460"/>
    </w:pPr>
    <w:rPr>
      <w:rFonts w:asciiTheme="minorHAnsi" w:eastAsiaTheme="minorHAnsi" w:hAnsiTheme="minorHAnsi" w:cstheme="minorBidi"/>
      <w:color w:val="auto"/>
      <w:spacing w:val="-20"/>
      <w:kern w:val="0"/>
      <w:sz w:val="28"/>
      <w:szCs w:val="28"/>
    </w:rPr>
  </w:style>
  <w:style w:type="table" w:customStyle="1" w:styleId="112">
    <w:name w:val="Сетка таблицы11"/>
    <w:basedOn w:val="a1"/>
    <w:next w:val="affa"/>
    <w:uiPriority w:val="59"/>
    <w:rsid w:val="009319DC"/>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Основной текст (7)_"/>
    <w:basedOn w:val="a0"/>
    <w:link w:val="710"/>
    <w:uiPriority w:val="99"/>
    <w:locked/>
    <w:rsid w:val="009319DC"/>
    <w:rPr>
      <w:rFonts w:cs="Times New Roman"/>
      <w:b/>
      <w:bCs/>
      <w:spacing w:val="-10"/>
      <w:shd w:val="clear" w:color="auto" w:fill="FFFFFF"/>
    </w:rPr>
  </w:style>
  <w:style w:type="paragraph" w:customStyle="1" w:styleId="710">
    <w:name w:val="Основной текст (7)1"/>
    <w:basedOn w:val="a"/>
    <w:link w:val="72"/>
    <w:uiPriority w:val="99"/>
    <w:rsid w:val="009319DC"/>
    <w:pPr>
      <w:shd w:val="clear" w:color="auto" w:fill="FFFFFF"/>
      <w:suppressAutoHyphens w:val="0"/>
      <w:spacing w:after="0" w:line="418" w:lineRule="exact"/>
      <w:ind w:hanging="720"/>
    </w:pPr>
    <w:rPr>
      <w:rFonts w:ascii="Times New Roman" w:eastAsiaTheme="minorHAnsi" w:hAnsi="Times New Roman" w:cs="Times New Roman"/>
      <w:b/>
      <w:bCs/>
      <w:color w:val="auto"/>
      <w:spacing w:val="-10"/>
      <w:kern w:val="0"/>
      <w:sz w:val="24"/>
      <w:szCs w:val="24"/>
    </w:rPr>
  </w:style>
  <w:style w:type="character" w:customStyle="1" w:styleId="270">
    <w:name w:val="Основной текст + Курсив27"/>
    <w:uiPriority w:val="99"/>
    <w:rsid w:val="009319DC"/>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9319DC"/>
    <w:rPr>
      <w:rFonts w:ascii="Times New Roman" w:hAnsi="Times New Roman" w:cs="Times New Roman"/>
      <w:i/>
      <w:iCs/>
      <w:spacing w:val="0"/>
      <w:sz w:val="25"/>
      <w:szCs w:val="25"/>
    </w:rPr>
  </w:style>
  <w:style w:type="character" w:customStyle="1" w:styleId="220">
    <w:name w:val="Основной текст + Курсив22"/>
    <w:uiPriority w:val="99"/>
    <w:rsid w:val="009319DC"/>
    <w:rPr>
      <w:rFonts w:ascii="Times New Roman" w:hAnsi="Times New Roman" w:cs="Times New Roman"/>
      <w:i/>
      <w:iCs/>
      <w:spacing w:val="0"/>
      <w:sz w:val="25"/>
      <w:szCs w:val="25"/>
    </w:rPr>
  </w:style>
  <w:style w:type="character" w:customStyle="1" w:styleId="FontStyle19">
    <w:name w:val="Font Style19"/>
    <w:uiPriority w:val="99"/>
    <w:rsid w:val="009319DC"/>
    <w:rPr>
      <w:rFonts w:ascii="Times New Roman" w:hAnsi="Times New Roman" w:cs="Times New Roman" w:hint="default"/>
      <w:sz w:val="20"/>
      <w:szCs w:val="20"/>
    </w:rPr>
  </w:style>
  <w:style w:type="character" w:customStyle="1" w:styleId="afff">
    <w:name w:val="Основной текст_"/>
    <w:link w:val="81"/>
    <w:locked/>
    <w:rsid w:val="009319DC"/>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ff"/>
    <w:rsid w:val="009319DC"/>
    <w:pPr>
      <w:shd w:val="clear" w:color="auto" w:fill="FFFFFF"/>
      <w:suppressAutoHyphens w:val="0"/>
      <w:spacing w:before="600" w:after="60" w:line="0" w:lineRule="atLeast"/>
      <w:ind w:hanging="2080"/>
    </w:pPr>
    <w:rPr>
      <w:rFonts w:ascii="Courier New" w:eastAsia="Courier New" w:hAnsi="Courier New" w:cs="Times New Roman"/>
      <w:color w:val="auto"/>
      <w:spacing w:val="-20"/>
      <w:kern w:val="0"/>
      <w:sz w:val="28"/>
      <w:szCs w:val="28"/>
    </w:rPr>
  </w:style>
  <w:style w:type="paragraph" w:customStyle="1" w:styleId="1a">
    <w:name w:val="Основной текст1"/>
    <w:basedOn w:val="a"/>
    <w:uiPriority w:val="99"/>
    <w:rsid w:val="009319DC"/>
    <w:pPr>
      <w:shd w:val="clear" w:color="auto" w:fill="FFFFFF"/>
      <w:suppressAutoHyphens w:val="0"/>
      <w:spacing w:after="120" w:line="250" w:lineRule="exact"/>
      <w:jc w:val="both"/>
    </w:pPr>
    <w:rPr>
      <w:rFonts w:ascii="Times New Roman" w:eastAsiaTheme="minorHAnsi" w:hAnsi="Times New Roman" w:cs="Times New Roman"/>
      <w:color w:val="auto"/>
      <w:kern w:val="0"/>
      <w:sz w:val="20"/>
      <w:szCs w:val="20"/>
    </w:rPr>
  </w:style>
  <w:style w:type="character" w:styleId="afff0">
    <w:name w:val="Strong"/>
    <w:basedOn w:val="a0"/>
    <w:uiPriority w:val="22"/>
    <w:qFormat/>
    <w:rsid w:val="009319DC"/>
    <w:rPr>
      <w:b/>
      <w:bCs/>
    </w:rPr>
  </w:style>
  <w:style w:type="paragraph" w:customStyle="1" w:styleId="Style6">
    <w:name w:val="Style6"/>
    <w:basedOn w:val="a"/>
    <w:uiPriority w:val="99"/>
    <w:rsid w:val="009319DC"/>
    <w:pPr>
      <w:widowControl w:val="0"/>
      <w:suppressAutoHyphens w:val="0"/>
      <w:autoSpaceDE w:val="0"/>
      <w:autoSpaceDN w:val="0"/>
      <w:adjustRightInd w:val="0"/>
      <w:spacing w:after="0" w:line="240" w:lineRule="auto"/>
      <w:jc w:val="both"/>
    </w:pPr>
    <w:rPr>
      <w:rFonts w:ascii="Times New Roman" w:eastAsia="Times New Roman" w:hAnsi="Times New Roman" w:cs="Times New Roman"/>
      <w:color w:val="auto"/>
      <w:kern w:val="0"/>
      <w:sz w:val="24"/>
      <w:szCs w:val="24"/>
      <w:lang w:eastAsia="ru-RU"/>
    </w:rPr>
  </w:style>
  <w:style w:type="paragraph" w:customStyle="1" w:styleId="Style42">
    <w:name w:val="Style42"/>
    <w:basedOn w:val="a"/>
    <w:uiPriority w:val="99"/>
    <w:rsid w:val="009319DC"/>
    <w:pPr>
      <w:widowControl w:val="0"/>
      <w:suppressAutoHyphens w:val="0"/>
      <w:autoSpaceDE w:val="0"/>
      <w:autoSpaceDN w:val="0"/>
      <w:adjustRightInd w:val="0"/>
      <w:spacing w:after="0" w:line="454" w:lineRule="exact"/>
      <w:ind w:firstLine="586"/>
      <w:jc w:val="both"/>
    </w:pPr>
    <w:rPr>
      <w:rFonts w:ascii="Times New Roman" w:eastAsia="Times New Roman" w:hAnsi="Times New Roman" w:cs="Times New Roman"/>
      <w:color w:val="auto"/>
      <w:kern w:val="0"/>
      <w:sz w:val="24"/>
      <w:szCs w:val="24"/>
      <w:lang w:eastAsia="ru-RU"/>
    </w:rPr>
  </w:style>
  <w:style w:type="character" w:customStyle="1" w:styleId="FontStyle62">
    <w:name w:val="Font Style62"/>
    <w:uiPriority w:val="99"/>
    <w:rsid w:val="009319DC"/>
    <w:rPr>
      <w:rFonts w:ascii="Times New Roman" w:hAnsi="Times New Roman" w:cs="Times New Roman"/>
      <w:sz w:val="24"/>
      <w:szCs w:val="24"/>
    </w:rPr>
  </w:style>
  <w:style w:type="character" w:customStyle="1" w:styleId="FontStyle80">
    <w:name w:val="Font Style80"/>
    <w:uiPriority w:val="99"/>
    <w:rsid w:val="009319DC"/>
    <w:rPr>
      <w:rFonts w:ascii="Times New Roman" w:hAnsi="Times New Roman" w:cs="Times New Roman"/>
      <w:sz w:val="20"/>
      <w:szCs w:val="20"/>
    </w:rPr>
  </w:style>
  <w:style w:type="paragraph" w:customStyle="1" w:styleId="basetext">
    <w:name w:val="basetext"/>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head2">
    <w:name w:val="head2"/>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pple-converted-space">
    <w:name w:val="apple-converted-space"/>
    <w:basedOn w:val="a0"/>
    <w:rsid w:val="009319DC"/>
  </w:style>
  <w:style w:type="paragraph" w:customStyle="1" w:styleId="Style7">
    <w:name w:val="Style7"/>
    <w:basedOn w:val="a"/>
    <w:uiPriority w:val="99"/>
    <w:rsid w:val="009319DC"/>
    <w:pPr>
      <w:widowControl w:val="0"/>
      <w:suppressAutoHyphens w:val="0"/>
      <w:autoSpaceDE w:val="0"/>
      <w:autoSpaceDN w:val="0"/>
      <w:adjustRightInd w:val="0"/>
      <w:spacing w:after="0" w:line="465" w:lineRule="exact"/>
      <w:jc w:val="both"/>
    </w:pPr>
    <w:rPr>
      <w:rFonts w:ascii="Tahoma" w:eastAsia="Times New Roman" w:hAnsi="Tahoma" w:cs="Tahoma"/>
      <w:color w:val="auto"/>
      <w:kern w:val="0"/>
      <w:sz w:val="24"/>
      <w:szCs w:val="24"/>
      <w:lang w:eastAsia="ru-RU"/>
    </w:rPr>
  </w:style>
  <w:style w:type="paragraph" w:styleId="35">
    <w:name w:val="Body Text 3"/>
    <w:basedOn w:val="a"/>
    <w:link w:val="36"/>
    <w:uiPriority w:val="99"/>
    <w:unhideWhenUsed/>
    <w:rsid w:val="009319DC"/>
    <w:pPr>
      <w:suppressAutoHyphens w:val="0"/>
      <w:spacing w:after="120" w:line="240" w:lineRule="auto"/>
    </w:pPr>
    <w:rPr>
      <w:rFonts w:ascii="Times New Roman" w:eastAsia="Times New Roman" w:hAnsi="Times New Roman" w:cs="Times New Roman"/>
      <w:color w:val="auto"/>
      <w:kern w:val="0"/>
      <w:sz w:val="16"/>
      <w:szCs w:val="16"/>
      <w:lang w:eastAsia="ru-RU"/>
    </w:rPr>
  </w:style>
  <w:style w:type="character" w:customStyle="1" w:styleId="36">
    <w:name w:val="Основной текст 3 Знак"/>
    <w:basedOn w:val="a0"/>
    <w:link w:val="35"/>
    <w:uiPriority w:val="99"/>
    <w:rsid w:val="009319DC"/>
    <w:rPr>
      <w:rFonts w:eastAsia="Times New Roman" w:cs="Times New Roman"/>
      <w:sz w:val="16"/>
      <w:szCs w:val="16"/>
      <w:lang w:eastAsia="ru-RU"/>
    </w:rPr>
  </w:style>
  <w:style w:type="paragraph" w:styleId="afff1">
    <w:name w:val="List Bullet"/>
    <w:basedOn w:val="a"/>
    <w:autoRedefine/>
    <w:unhideWhenUsed/>
    <w:rsid w:val="009319DC"/>
    <w:pPr>
      <w:suppressAutoHyphens w:val="0"/>
      <w:spacing w:after="0" w:line="240" w:lineRule="auto"/>
      <w:ind w:right="-2" w:firstLine="851"/>
      <w:jc w:val="both"/>
    </w:pPr>
    <w:rPr>
      <w:rFonts w:ascii="Times New Roman" w:eastAsia="Times New Roman" w:hAnsi="Times New Roman" w:cs="Times New Roman"/>
      <w:color w:val="auto"/>
      <w:kern w:val="0"/>
      <w:sz w:val="28"/>
      <w:szCs w:val="20"/>
      <w:lang w:eastAsia="ru-RU"/>
    </w:rPr>
  </w:style>
  <w:style w:type="character" w:styleId="afff2">
    <w:name w:val="page number"/>
    <w:basedOn w:val="a0"/>
    <w:unhideWhenUsed/>
    <w:rsid w:val="009319DC"/>
  </w:style>
  <w:style w:type="paragraph" w:customStyle="1" w:styleId="211">
    <w:name w:val="Основной текст 21"/>
    <w:basedOn w:val="a"/>
    <w:rsid w:val="009319DC"/>
    <w:pPr>
      <w:widowControl w:val="0"/>
      <w:autoSpaceDE w:val="0"/>
      <w:spacing w:after="0" w:line="240" w:lineRule="auto"/>
      <w:jc w:val="both"/>
    </w:pPr>
    <w:rPr>
      <w:rFonts w:ascii="Times New Roman" w:eastAsia="Times New Roman" w:hAnsi="Times New Roman" w:cs="Times New Roman"/>
      <w:i/>
      <w:color w:val="auto"/>
      <w:kern w:val="0"/>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9319D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319DC"/>
    <w:rPr>
      <w:rFonts w:ascii="Times New Roman" w:hAnsi="Times New Roman" w:cs="Times New Roman"/>
      <w:strike w:val="0"/>
      <w:dstrike w:val="0"/>
      <w:sz w:val="24"/>
      <w:szCs w:val="24"/>
      <w:u w:val="none"/>
    </w:rPr>
  </w:style>
  <w:style w:type="paragraph" w:customStyle="1" w:styleId="afff3">
    <w:name w:val="Содержимое таблицы"/>
    <w:basedOn w:val="a"/>
    <w:rsid w:val="009319DC"/>
    <w:pPr>
      <w:widowControl w:val="0"/>
      <w:suppressLineNumbers/>
      <w:spacing w:after="0" w:line="240" w:lineRule="auto"/>
    </w:pPr>
    <w:rPr>
      <w:rFonts w:ascii="Times New Roman" w:eastAsia="SimSun" w:hAnsi="Times New Roman" w:cs="Mangal"/>
      <w:color w:val="auto"/>
      <w:sz w:val="24"/>
      <w:szCs w:val="24"/>
      <w:lang w:eastAsia="hi-IN" w:bidi="hi-IN"/>
    </w:rPr>
  </w:style>
  <w:style w:type="paragraph" w:customStyle="1" w:styleId="212">
    <w:name w:val="Основной текст с отступом 21"/>
    <w:basedOn w:val="a"/>
    <w:rsid w:val="009319DC"/>
    <w:pPr>
      <w:widowControl w:val="0"/>
      <w:spacing w:after="0" w:line="240" w:lineRule="auto"/>
      <w:ind w:firstLine="709"/>
      <w:jc w:val="both"/>
    </w:pPr>
    <w:rPr>
      <w:rFonts w:ascii="Times New Roman" w:eastAsia="SimSun" w:hAnsi="Times New Roman" w:cs="Mangal"/>
      <w:color w:val="auto"/>
      <w:sz w:val="28"/>
      <w:szCs w:val="24"/>
      <w:lang w:eastAsia="hi-IN" w:bidi="hi-IN"/>
    </w:rPr>
  </w:style>
  <w:style w:type="paragraph" w:customStyle="1" w:styleId="221">
    <w:name w:val="Основной текст с отступом 22"/>
    <w:basedOn w:val="a"/>
    <w:rsid w:val="009319DC"/>
    <w:pPr>
      <w:widowControl w:val="0"/>
      <w:spacing w:after="0" w:line="240" w:lineRule="auto"/>
    </w:pPr>
    <w:rPr>
      <w:rFonts w:ascii="Times New Roman" w:eastAsia="SimSun" w:hAnsi="Times New Roman" w:cs="Mangal"/>
      <w:color w:val="auto"/>
      <w:sz w:val="24"/>
      <w:szCs w:val="24"/>
      <w:lang w:eastAsia="hi-IN" w:bidi="hi-IN"/>
    </w:rPr>
  </w:style>
  <w:style w:type="character" w:customStyle="1" w:styleId="Zag11">
    <w:name w:val="Zag_11"/>
    <w:rsid w:val="009319DC"/>
  </w:style>
  <w:style w:type="paragraph" w:customStyle="1" w:styleId="Osnova">
    <w:name w:val="Osnova"/>
    <w:basedOn w:val="a"/>
    <w:rsid w:val="009319DC"/>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c23c0">
    <w:name w:val="c23 c0"/>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c27">
    <w:name w:val="c4 c27"/>
    <w:basedOn w:val="a0"/>
    <w:rsid w:val="009319DC"/>
  </w:style>
  <w:style w:type="paragraph" w:customStyle="1" w:styleId="c0">
    <w:name w:val="c0"/>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4">
    <w:name w:val="c4"/>
    <w:basedOn w:val="a0"/>
    <w:rsid w:val="009319DC"/>
  </w:style>
  <w:style w:type="character" w:customStyle="1" w:styleId="a6">
    <w:name w:val="Обычный (веб) Знак"/>
    <w:aliases w:val="Normal (Web) Char Знак"/>
    <w:link w:val="a5"/>
    <w:uiPriority w:val="99"/>
    <w:rsid w:val="009319DC"/>
    <w:rPr>
      <w:rFonts w:eastAsia="Times New Roman" w:cs="Times New Roman"/>
      <w:lang w:eastAsia="ru-RU"/>
    </w:rPr>
  </w:style>
  <w:style w:type="paragraph" w:customStyle="1" w:styleId="1b">
    <w:name w:val="Стиль1"/>
    <w:basedOn w:val="a5"/>
    <w:link w:val="1c"/>
    <w:qFormat/>
    <w:rsid w:val="009319DC"/>
    <w:pPr>
      <w:autoSpaceDE/>
      <w:autoSpaceDN/>
      <w:adjustRightInd/>
      <w:spacing w:before="0" w:after="0" w:line="240" w:lineRule="auto"/>
      <w:ind w:firstLine="709"/>
      <w:jc w:val="both"/>
    </w:pPr>
    <w:rPr>
      <w:rFonts w:ascii="Calibri" w:eastAsia="Calibri" w:hAnsi="Calibri"/>
      <w:sz w:val="16"/>
      <w:szCs w:val="16"/>
    </w:rPr>
  </w:style>
  <w:style w:type="character" w:customStyle="1" w:styleId="1c">
    <w:name w:val="Стиль1 Знак"/>
    <w:link w:val="1b"/>
    <w:rsid w:val="009319DC"/>
    <w:rPr>
      <w:rFonts w:ascii="Calibri" w:eastAsia="Calibri" w:hAnsi="Calibri" w:cs="Times New Roman"/>
      <w:sz w:val="16"/>
      <w:szCs w:val="16"/>
      <w:lang w:eastAsia="ru-RU"/>
    </w:rPr>
  </w:style>
  <w:style w:type="paragraph" w:customStyle="1" w:styleId="afff4">
    <w:name w:val="МОН основной"/>
    <w:basedOn w:val="a"/>
    <w:link w:val="afff5"/>
    <w:rsid w:val="009319DC"/>
    <w:pPr>
      <w:widowControl w:val="0"/>
      <w:suppressAutoHyphens w:val="0"/>
      <w:autoSpaceDE w:val="0"/>
      <w:autoSpaceDN w:val="0"/>
      <w:adjustRightInd w:val="0"/>
      <w:spacing w:after="0" w:line="360" w:lineRule="auto"/>
      <w:ind w:firstLine="709"/>
      <w:jc w:val="both"/>
    </w:pPr>
    <w:rPr>
      <w:rFonts w:eastAsia="Times New Roman" w:cs="Times New Roman"/>
      <w:color w:val="auto"/>
      <w:kern w:val="0"/>
      <w:sz w:val="20"/>
      <w:lang w:eastAsia="ru-RU"/>
    </w:rPr>
  </w:style>
  <w:style w:type="character" w:customStyle="1" w:styleId="afff5">
    <w:name w:val="МОН основной Знак"/>
    <w:link w:val="afff4"/>
    <w:rsid w:val="009319DC"/>
    <w:rPr>
      <w:rFonts w:ascii="Calibri" w:eastAsia="Times New Roman" w:hAnsi="Calibri" w:cs="Times New Roman"/>
      <w:sz w:val="20"/>
      <w:szCs w:val="22"/>
      <w:lang w:eastAsia="ru-RU"/>
    </w:rPr>
  </w:style>
  <w:style w:type="paragraph" w:customStyle="1" w:styleId="Style3">
    <w:name w:val="Style3"/>
    <w:basedOn w:val="a"/>
    <w:rsid w:val="009319DC"/>
    <w:pPr>
      <w:widowControl w:val="0"/>
      <w:suppressAutoHyphens w:val="0"/>
      <w:autoSpaceDE w:val="0"/>
      <w:autoSpaceDN w:val="0"/>
      <w:adjustRightInd w:val="0"/>
      <w:spacing w:after="0" w:line="254" w:lineRule="exact"/>
      <w:ind w:firstLine="278"/>
      <w:jc w:val="both"/>
    </w:pPr>
    <w:rPr>
      <w:rFonts w:ascii="Times New Roman" w:eastAsia="Calibri" w:hAnsi="Times New Roman" w:cs="Times New Roman"/>
      <w:color w:val="auto"/>
      <w:kern w:val="0"/>
      <w:sz w:val="24"/>
      <w:szCs w:val="24"/>
      <w:lang w:eastAsia="ru-RU"/>
    </w:rPr>
  </w:style>
  <w:style w:type="character" w:customStyle="1" w:styleId="FontStyle28">
    <w:name w:val="Font Style28"/>
    <w:rsid w:val="009319DC"/>
    <w:rPr>
      <w:rFonts w:ascii="Times New Roman" w:hAnsi="Times New Roman"/>
      <w:sz w:val="26"/>
    </w:rPr>
  </w:style>
  <w:style w:type="paragraph" w:customStyle="1" w:styleId="c3">
    <w:name w:val="c3"/>
    <w:basedOn w:val="a"/>
    <w:rsid w:val="009319DC"/>
    <w:pPr>
      <w:suppressAutoHyphens w:val="0"/>
      <w:spacing w:before="100" w:beforeAutospacing="1" w:after="100" w:afterAutospacing="1" w:line="240" w:lineRule="auto"/>
    </w:pPr>
    <w:rPr>
      <w:rFonts w:ascii="Times New Roman" w:eastAsia="SimSun" w:hAnsi="Times New Roman" w:cs="Times New Roman"/>
      <w:color w:val="auto"/>
      <w:kern w:val="0"/>
      <w:sz w:val="24"/>
      <w:szCs w:val="24"/>
      <w:lang w:eastAsia="zh-CN"/>
    </w:rPr>
  </w:style>
  <w:style w:type="numbering" w:customStyle="1" w:styleId="1110">
    <w:name w:val="Нет списка111"/>
    <w:next w:val="a2"/>
    <w:uiPriority w:val="99"/>
    <w:semiHidden/>
    <w:unhideWhenUsed/>
    <w:rsid w:val="009319DC"/>
  </w:style>
  <w:style w:type="paragraph" w:customStyle="1" w:styleId="Normal1">
    <w:name w:val="Normal1"/>
    <w:rsid w:val="009319DC"/>
    <w:pPr>
      <w:spacing w:line="240" w:lineRule="auto"/>
      <w:ind w:firstLine="709"/>
    </w:pPr>
    <w:rPr>
      <w:rFonts w:eastAsia="Times New Roman" w:cs="Times New Roman"/>
      <w:sz w:val="20"/>
      <w:szCs w:val="20"/>
      <w:lang w:eastAsia="ru-RU"/>
    </w:rPr>
  </w:style>
  <w:style w:type="paragraph" w:customStyle="1" w:styleId="afff6">
    <w:name w:val="Заголовок статьи"/>
    <w:basedOn w:val="a"/>
    <w:next w:val="a"/>
    <w:rsid w:val="009319DC"/>
    <w:pPr>
      <w:suppressAutoHyphens w:val="0"/>
      <w:autoSpaceDE w:val="0"/>
      <w:autoSpaceDN w:val="0"/>
      <w:adjustRightInd w:val="0"/>
      <w:spacing w:after="0" w:line="240" w:lineRule="auto"/>
      <w:ind w:left="1612" w:hanging="892"/>
      <w:jc w:val="both"/>
    </w:pPr>
    <w:rPr>
      <w:rFonts w:ascii="Arial" w:eastAsia="Times New Roman" w:hAnsi="Arial" w:cs="Times New Roman"/>
      <w:color w:val="auto"/>
      <w:kern w:val="0"/>
      <w:sz w:val="20"/>
      <w:szCs w:val="20"/>
      <w:lang w:eastAsia="ru-RU"/>
    </w:rPr>
  </w:style>
  <w:style w:type="paragraph" w:styleId="37">
    <w:name w:val="Body Text Indent 3"/>
    <w:basedOn w:val="a"/>
    <w:link w:val="38"/>
    <w:uiPriority w:val="99"/>
    <w:rsid w:val="009319DC"/>
    <w:pP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8">
    <w:name w:val="Основной текст с отступом 3 Знак"/>
    <w:basedOn w:val="a0"/>
    <w:link w:val="37"/>
    <w:uiPriority w:val="99"/>
    <w:rsid w:val="009319DC"/>
    <w:rPr>
      <w:rFonts w:eastAsia="Times New Roman" w:cs="Times New Roman"/>
      <w:sz w:val="16"/>
      <w:szCs w:val="16"/>
      <w:lang w:eastAsia="ru-RU"/>
    </w:rPr>
  </w:style>
  <w:style w:type="paragraph" w:styleId="afff7">
    <w:name w:val="caption"/>
    <w:basedOn w:val="a"/>
    <w:next w:val="a"/>
    <w:uiPriority w:val="35"/>
    <w:qFormat/>
    <w:rsid w:val="009319DC"/>
    <w:pPr>
      <w:suppressAutoHyphens w:val="0"/>
      <w:spacing w:after="0" w:line="240" w:lineRule="auto"/>
      <w:ind w:left="113"/>
    </w:pPr>
    <w:rPr>
      <w:rFonts w:ascii="Times New Roman" w:eastAsia="Times New Roman" w:hAnsi="Times New Roman" w:cs="Times New Roman"/>
      <w:b/>
      <w:color w:val="auto"/>
      <w:kern w:val="0"/>
      <w:sz w:val="28"/>
      <w:szCs w:val="20"/>
      <w:lang w:eastAsia="ru-RU"/>
    </w:rPr>
  </w:style>
  <w:style w:type="character" w:customStyle="1" w:styleId="140">
    <w:name w:val="Стиль Знак сноски + 14 пт"/>
    <w:rsid w:val="009319DC"/>
    <w:rPr>
      <w:rFonts w:ascii="Times NR Cyr MT" w:hAnsi="Times NR Cyr MT"/>
      <w:sz w:val="28"/>
      <w:vertAlign w:val="superscript"/>
    </w:rPr>
  </w:style>
  <w:style w:type="paragraph" w:customStyle="1" w:styleId="1d">
    <w:name w:val="Текст1"/>
    <w:basedOn w:val="a"/>
    <w:rsid w:val="009319DC"/>
    <w:pPr>
      <w:suppressAutoHyphens w:val="0"/>
      <w:spacing w:after="0" w:line="259" w:lineRule="auto"/>
      <w:jc w:val="both"/>
    </w:pPr>
    <w:rPr>
      <w:rFonts w:ascii="Courier New" w:eastAsia="Times New Roman" w:hAnsi="Courier New" w:cs="Times New Roman"/>
      <w:bCs/>
      <w:color w:val="auto"/>
      <w:kern w:val="0"/>
      <w:sz w:val="20"/>
      <w:szCs w:val="28"/>
      <w:lang w:eastAsia="ru-RU"/>
    </w:rPr>
  </w:style>
  <w:style w:type="paragraph" w:customStyle="1" w:styleId="1e">
    <w:name w:val="Цитата1"/>
    <w:basedOn w:val="a"/>
    <w:rsid w:val="009319DC"/>
    <w:pPr>
      <w:suppressAutoHyphens w:val="0"/>
      <w:spacing w:after="0" w:line="259" w:lineRule="auto"/>
      <w:ind w:left="142" w:right="123"/>
      <w:jc w:val="both"/>
    </w:pPr>
    <w:rPr>
      <w:rFonts w:ascii="Times NR Cyr MT" w:eastAsia="Times New Roman" w:hAnsi="Times NR Cyr MT" w:cs="Times New Roman"/>
      <w:b/>
      <w:bCs/>
      <w:color w:val="auto"/>
      <w:kern w:val="0"/>
      <w:sz w:val="28"/>
      <w:szCs w:val="28"/>
      <w:lang w:eastAsia="ru-RU"/>
    </w:rPr>
  </w:style>
  <w:style w:type="paragraph" w:customStyle="1" w:styleId="310">
    <w:name w:val="Основной текст с отступом 31"/>
    <w:basedOn w:val="a"/>
    <w:rsid w:val="009319DC"/>
    <w:pPr>
      <w:suppressAutoHyphens w:val="0"/>
      <w:spacing w:before="60" w:after="0" w:line="259" w:lineRule="auto"/>
      <w:ind w:left="284"/>
      <w:jc w:val="both"/>
    </w:pPr>
    <w:rPr>
      <w:rFonts w:ascii="Times NR Cyr MT" w:eastAsia="Times New Roman" w:hAnsi="Times NR Cyr MT" w:cs="Times New Roman"/>
      <w:bCs/>
      <w:i/>
      <w:color w:val="auto"/>
      <w:kern w:val="0"/>
      <w:sz w:val="28"/>
      <w:szCs w:val="28"/>
      <w:lang w:eastAsia="ru-RU"/>
    </w:rPr>
  </w:style>
  <w:style w:type="paragraph" w:styleId="afff8">
    <w:name w:val="Plain Text"/>
    <w:basedOn w:val="a"/>
    <w:link w:val="afff9"/>
    <w:rsid w:val="009319DC"/>
    <w:pPr>
      <w:suppressAutoHyphens w:val="0"/>
      <w:spacing w:after="0" w:line="259" w:lineRule="auto"/>
      <w:jc w:val="both"/>
    </w:pPr>
    <w:rPr>
      <w:rFonts w:ascii="Courier New" w:eastAsia="Times New Roman" w:hAnsi="Courier New" w:cs="Courier New"/>
      <w:bCs/>
      <w:color w:val="auto"/>
      <w:kern w:val="0"/>
      <w:sz w:val="20"/>
      <w:szCs w:val="28"/>
      <w:lang w:eastAsia="ru-RU"/>
    </w:rPr>
  </w:style>
  <w:style w:type="character" w:customStyle="1" w:styleId="afff9">
    <w:name w:val="Текст Знак"/>
    <w:basedOn w:val="a0"/>
    <w:link w:val="afff8"/>
    <w:rsid w:val="009319DC"/>
    <w:rPr>
      <w:rFonts w:ascii="Courier New" w:eastAsia="Times New Roman" w:hAnsi="Courier New" w:cs="Courier New"/>
      <w:bCs/>
      <w:sz w:val="20"/>
      <w:szCs w:val="28"/>
      <w:lang w:eastAsia="ru-RU"/>
    </w:rPr>
  </w:style>
  <w:style w:type="paragraph" w:customStyle="1" w:styleId="125-0">
    <w:name w:val="Стиль По ширине Первая строка:  125 см Справа:  -0 см Междустр...."/>
    <w:basedOn w:val="a"/>
    <w:rsid w:val="009319DC"/>
    <w:pPr>
      <w:widowControl w:val="0"/>
      <w:suppressAutoHyphens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color w:val="auto"/>
      <w:kern w:val="0"/>
      <w:sz w:val="28"/>
      <w:szCs w:val="20"/>
      <w:lang w:eastAsia="ru-RU"/>
    </w:rPr>
  </w:style>
  <w:style w:type="paragraph" w:customStyle="1" w:styleId="TimesNewRoman">
    <w:name w:val="Стиль Times New Roman"/>
    <w:basedOn w:val="a"/>
    <w:rsid w:val="009319DC"/>
    <w:pPr>
      <w:suppressAutoHyphens w:val="0"/>
      <w:spacing w:after="0" w:line="240" w:lineRule="auto"/>
      <w:ind w:firstLine="709"/>
    </w:pPr>
    <w:rPr>
      <w:rFonts w:ascii="Times New Roman" w:eastAsia="Times New Roman" w:hAnsi="Times New Roman" w:cs="Times New Roman"/>
      <w:color w:val="auto"/>
      <w:kern w:val="0"/>
      <w:sz w:val="24"/>
      <w:szCs w:val="20"/>
      <w:lang w:eastAsia="ru-RU"/>
    </w:rPr>
  </w:style>
  <w:style w:type="character" w:customStyle="1" w:styleId="afffa">
    <w:name w:val="Стиль Знак сноски + Черный"/>
    <w:rsid w:val="009319DC"/>
    <w:rPr>
      <w:rFonts w:ascii="Times NR Cyr MT" w:hAnsi="Times NR Cyr MT"/>
      <w:color w:val="000000"/>
      <w:sz w:val="28"/>
      <w:vertAlign w:val="superscript"/>
    </w:rPr>
  </w:style>
  <w:style w:type="paragraph" w:customStyle="1" w:styleId="141">
    <w:name w:val="Стиль Название + 14 пт"/>
    <w:basedOn w:val="affd"/>
    <w:rsid w:val="009319DC"/>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paragraph" w:customStyle="1" w:styleId="108">
    <w:name w:val="Стиль Междустр.интервал:  множитель 108 ин"/>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paragraph" w:customStyle="1" w:styleId="160">
    <w:name w:val="Стиль 16 пт"/>
    <w:basedOn w:val="aa"/>
    <w:rsid w:val="009319DC"/>
    <w:pPr>
      <w:widowControl w:val="0"/>
      <w:jc w:val="both"/>
    </w:pPr>
    <w:rPr>
      <w:rFonts w:ascii="Times New Roman" w:eastAsia="Times New Roman" w:hAnsi="Times New Roman" w:cs="Times New Roman"/>
      <w:bCs/>
      <w:noProof/>
      <w:color w:val="auto"/>
      <w:kern w:val="0"/>
      <w:sz w:val="28"/>
      <w:szCs w:val="28"/>
    </w:rPr>
  </w:style>
  <w:style w:type="paragraph" w:customStyle="1" w:styleId="BodyText21250">
    <w:name w:val="Стиль Body Text 2 + Слева:  125 см Первая строка:  0 см"/>
    <w:basedOn w:val="a"/>
    <w:rsid w:val="009319DC"/>
    <w:pPr>
      <w:suppressAutoHyphens w:val="0"/>
      <w:spacing w:after="0" w:line="259" w:lineRule="auto"/>
      <w:ind w:firstLine="709"/>
      <w:jc w:val="both"/>
    </w:pPr>
    <w:rPr>
      <w:rFonts w:ascii="Times NR Cyr MT" w:eastAsia="Times New Roman" w:hAnsi="Times NR Cyr MT" w:cs="Times New Roman"/>
      <w:color w:val="auto"/>
      <w:kern w:val="0"/>
      <w:sz w:val="28"/>
      <w:szCs w:val="20"/>
      <w:lang w:eastAsia="ru-RU"/>
    </w:rPr>
  </w:style>
  <w:style w:type="character" w:customStyle="1" w:styleId="012">
    <w:name w:val="Стиль Знак сноски + уплотненный на  01 пт2"/>
    <w:rsid w:val="009319DC"/>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9319DC"/>
    <w:rPr>
      <w:rFonts w:ascii="Times NR Cyr MT" w:hAnsi="Times NR Cyr MT"/>
      <w:color w:val="000000"/>
      <w:spacing w:val="-2"/>
      <w:sz w:val="28"/>
      <w:vertAlign w:val="superscript"/>
    </w:rPr>
  </w:style>
  <w:style w:type="paragraph" w:customStyle="1" w:styleId="2b">
    <w:name w:val="Обычный2"/>
    <w:rsid w:val="009319DC"/>
    <w:pPr>
      <w:widowControl w:val="0"/>
      <w:overflowPunct w:val="0"/>
      <w:autoSpaceDE w:val="0"/>
      <w:autoSpaceDN w:val="0"/>
      <w:adjustRightInd w:val="0"/>
      <w:spacing w:line="240" w:lineRule="auto"/>
      <w:textAlignment w:val="baseline"/>
    </w:pPr>
    <w:rPr>
      <w:rFonts w:eastAsia="Times New Roman" w:cs="Times New Roman"/>
      <w:sz w:val="28"/>
      <w:szCs w:val="20"/>
      <w:lang w:eastAsia="ru-RU"/>
    </w:rPr>
  </w:style>
  <w:style w:type="paragraph" w:customStyle="1" w:styleId="1f">
    <w:name w:val="Обычный1"/>
    <w:rsid w:val="009319DC"/>
    <w:pPr>
      <w:widowControl w:val="0"/>
      <w:overflowPunct w:val="0"/>
      <w:autoSpaceDE w:val="0"/>
      <w:autoSpaceDN w:val="0"/>
      <w:adjustRightInd w:val="0"/>
      <w:spacing w:line="240" w:lineRule="auto"/>
      <w:textAlignment w:val="baseline"/>
    </w:pPr>
    <w:rPr>
      <w:rFonts w:eastAsia="Times New Roman" w:cs="Times New Roman"/>
      <w:sz w:val="20"/>
      <w:szCs w:val="20"/>
      <w:lang w:eastAsia="ru-RU"/>
    </w:rPr>
  </w:style>
  <w:style w:type="paragraph" w:customStyle="1" w:styleId="Style9">
    <w:name w:val="Style9"/>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46">
    <w:name w:val="Font Style46"/>
    <w:rsid w:val="009319DC"/>
    <w:rPr>
      <w:rFonts w:ascii="Times New Roman" w:hAnsi="Times New Roman" w:cs="Times New Roman"/>
      <w:b/>
      <w:bCs/>
      <w:sz w:val="20"/>
      <w:szCs w:val="20"/>
    </w:rPr>
  </w:style>
  <w:style w:type="character" w:customStyle="1" w:styleId="FontStyle52">
    <w:name w:val="Font Style52"/>
    <w:uiPriority w:val="99"/>
    <w:rsid w:val="009319DC"/>
    <w:rPr>
      <w:rFonts w:ascii="Times New Roman" w:hAnsi="Times New Roman" w:cs="Times New Roman"/>
      <w:sz w:val="20"/>
      <w:szCs w:val="20"/>
    </w:rPr>
  </w:style>
  <w:style w:type="paragraph" w:customStyle="1" w:styleId="Style2">
    <w:name w:val="Style2"/>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1">
    <w:name w:val="Style1"/>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4">
    <w:name w:val="Font Style14"/>
    <w:rsid w:val="009319DC"/>
    <w:rPr>
      <w:rFonts w:ascii="Times New Roman" w:hAnsi="Times New Roman" w:cs="Times New Roman"/>
      <w:sz w:val="20"/>
      <w:szCs w:val="20"/>
    </w:rPr>
  </w:style>
  <w:style w:type="paragraph" w:customStyle="1" w:styleId="Style4">
    <w:name w:val="Style4"/>
    <w:basedOn w:val="a"/>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35">
    <w:name w:val="Font Style35"/>
    <w:rsid w:val="009319DC"/>
    <w:rPr>
      <w:rFonts w:ascii="Times New Roman" w:hAnsi="Times New Roman" w:cs="Times New Roman"/>
      <w:sz w:val="20"/>
      <w:szCs w:val="20"/>
    </w:rPr>
  </w:style>
  <w:style w:type="paragraph" w:customStyle="1" w:styleId="2c">
    <w:name w:val="Стиль2"/>
    <w:basedOn w:val="a5"/>
    <w:link w:val="2d"/>
    <w:qFormat/>
    <w:rsid w:val="009319DC"/>
    <w:pPr>
      <w:autoSpaceDE/>
      <w:autoSpaceDN/>
      <w:adjustRightInd/>
      <w:spacing w:before="0" w:after="0" w:line="240" w:lineRule="auto"/>
      <w:ind w:firstLine="709"/>
      <w:jc w:val="both"/>
    </w:pPr>
    <w:rPr>
      <w:sz w:val="16"/>
      <w:szCs w:val="16"/>
    </w:rPr>
  </w:style>
  <w:style w:type="character" w:customStyle="1" w:styleId="2d">
    <w:name w:val="Стиль2 Знак"/>
    <w:link w:val="2c"/>
    <w:rsid w:val="009319DC"/>
    <w:rPr>
      <w:rFonts w:eastAsia="Times New Roman" w:cs="Times New Roman"/>
      <w:sz w:val="16"/>
      <w:szCs w:val="16"/>
      <w:lang w:eastAsia="ru-RU"/>
    </w:rPr>
  </w:style>
  <w:style w:type="character" w:customStyle="1" w:styleId="aff">
    <w:name w:val="Без интервала Знак"/>
    <w:aliases w:val="основа Знак"/>
    <w:link w:val="afe"/>
    <w:uiPriority w:val="1"/>
    <w:rsid w:val="009319DC"/>
    <w:rPr>
      <w:rFonts w:ascii="Calibri" w:eastAsia="Calibri" w:hAnsi="Calibri" w:cs="Times New Roman"/>
      <w:sz w:val="22"/>
      <w:szCs w:val="22"/>
    </w:rPr>
  </w:style>
  <w:style w:type="paragraph" w:styleId="2e">
    <w:name w:val="Quote"/>
    <w:basedOn w:val="a"/>
    <w:next w:val="a"/>
    <w:link w:val="2f"/>
    <w:uiPriority w:val="29"/>
    <w:qFormat/>
    <w:rsid w:val="009319DC"/>
    <w:pPr>
      <w:suppressAutoHyphens w:val="0"/>
      <w:spacing w:after="0" w:line="240" w:lineRule="auto"/>
    </w:pPr>
    <w:rPr>
      <w:rFonts w:ascii="Times New Roman" w:eastAsia="Times New Roman" w:hAnsi="Times New Roman" w:cs="Times New Roman"/>
      <w:i/>
      <w:iCs/>
      <w:color w:val="000000"/>
      <w:kern w:val="0"/>
      <w:sz w:val="24"/>
      <w:szCs w:val="24"/>
      <w:lang w:eastAsia="ru-RU"/>
    </w:rPr>
  </w:style>
  <w:style w:type="character" w:customStyle="1" w:styleId="2f">
    <w:name w:val="Цитата 2 Знак"/>
    <w:basedOn w:val="a0"/>
    <w:link w:val="2e"/>
    <w:uiPriority w:val="29"/>
    <w:rsid w:val="009319DC"/>
    <w:rPr>
      <w:rFonts w:eastAsia="Times New Roman" w:cs="Times New Roman"/>
      <w:i/>
      <w:iCs/>
      <w:color w:val="000000"/>
      <w:lang w:eastAsia="ru-RU"/>
    </w:rPr>
  </w:style>
  <w:style w:type="paragraph" w:styleId="afffb">
    <w:name w:val="Intense Quote"/>
    <w:basedOn w:val="a"/>
    <w:next w:val="a"/>
    <w:link w:val="afffc"/>
    <w:uiPriority w:val="30"/>
    <w:qFormat/>
    <w:rsid w:val="009319DC"/>
    <w:pPr>
      <w:pBdr>
        <w:bottom w:val="single" w:sz="4" w:space="4" w:color="4F81BD"/>
      </w:pBdr>
      <w:suppressAutoHyphens w:val="0"/>
      <w:spacing w:before="200" w:after="280" w:line="240" w:lineRule="auto"/>
      <w:ind w:left="936" w:right="936"/>
    </w:pPr>
    <w:rPr>
      <w:rFonts w:ascii="Times New Roman" w:eastAsia="Times New Roman" w:hAnsi="Times New Roman" w:cs="Times New Roman"/>
      <w:b/>
      <w:bCs/>
      <w:i/>
      <w:iCs/>
      <w:color w:val="4F81BD"/>
      <w:kern w:val="0"/>
      <w:sz w:val="24"/>
      <w:szCs w:val="24"/>
      <w:lang w:eastAsia="ru-RU"/>
    </w:rPr>
  </w:style>
  <w:style w:type="character" w:customStyle="1" w:styleId="afffc">
    <w:name w:val="Выделенная цитата Знак"/>
    <w:basedOn w:val="a0"/>
    <w:link w:val="afffb"/>
    <w:uiPriority w:val="30"/>
    <w:rsid w:val="009319DC"/>
    <w:rPr>
      <w:rFonts w:eastAsia="Times New Roman" w:cs="Times New Roman"/>
      <w:b/>
      <w:bCs/>
      <w:i/>
      <w:iCs/>
      <w:color w:val="4F81BD"/>
      <w:lang w:eastAsia="ru-RU"/>
    </w:rPr>
  </w:style>
  <w:style w:type="character" w:styleId="afffd">
    <w:name w:val="Subtle Emphasis"/>
    <w:uiPriority w:val="19"/>
    <w:qFormat/>
    <w:rsid w:val="009319DC"/>
    <w:rPr>
      <w:i/>
      <w:iCs/>
      <w:color w:val="808080"/>
    </w:rPr>
  </w:style>
  <w:style w:type="character" w:styleId="afffe">
    <w:name w:val="Intense Emphasis"/>
    <w:uiPriority w:val="21"/>
    <w:qFormat/>
    <w:rsid w:val="009319DC"/>
    <w:rPr>
      <w:b/>
      <w:bCs/>
      <w:i/>
      <w:iCs/>
      <w:color w:val="4F81BD"/>
    </w:rPr>
  </w:style>
  <w:style w:type="character" w:styleId="affff">
    <w:name w:val="Subtle Reference"/>
    <w:uiPriority w:val="31"/>
    <w:qFormat/>
    <w:rsid w:val="009319DC"/>
    <w:rPr>
      <w:smallCaps/>
      <w:color w:val="C0504D"/>
      <w:u w:val="single"/>
    </w:rPr>
  </w:style>
  <w:style w:type="character" w:styleId="affff0">
    <w:name w:val="Intense Reference"/>
    <w:uiPriority w:val="32"/>
    <w:qFormat/>
    <w:rsid w:val="009319DC"/>
    <w:rPr>
      <w:b/>
      <w:bCs/>
      <w:smallCaps/>
      <w:color w:val="C0504D"/>
      <w:spacing w:val="5"/>
      <w:u w:val="single"/>
    </w:rPr>
  </w:style>
  <w:style w:type="character" w:styleId="affff1">
    <w:name w:val="Book Title"/>
    <w:uiPriority w:val="33"/>
    <w:qFormat/>
    <w:rsid w:val="009319DC"/>
    <w:rPr>
      <w:b/>
      <w:bCs/>
      <w:smallCaps/>
      <w:spacing w:val="5"/>
    </w:rPr>
  </w:style>
  <w:style w:type="paragraph" w:customStyle="1" w:styleId="alsta">
    <w:name w:val="alsta"/>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lstc">
    <w:name w:val="alstc"/>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numbering" w:customStyle="1" w:styleId="1111">
    <w:name w:val="Нет списка1111"/>
    <w:next w:val="a2"/>
    <w:uiPriority w:val="99"/>
    <w:semiHidden/>
    <w:unhideWhenUsed/>
    <w:rsid w:val="009319DC"/>
  </w:style>
  <w:style w:type="numbering" w:customStyle="1" w:styleId="11111">
    <w:name w:val="Нет списка11111"/>
    <w:next w:val="a2"/>
    <w:uiPriority w:val="99"/>
    <w:semiHidden/>
    <w:unhideWhenUsed/>
    <w:rsid w:val="009319DC"/>
  </w:style>
  <w:style w:type="character" w:customStyle="1" w:styleId="FontStyle13">
    <w:name w:val="Font Style13"/>
    <w:rsid w:val="009319DC"/>
    <w:rPr>
      <w:rFonts w:ascii="Times New Roman" w:eastAsia="Calibri" w:hAnsi="Times New Roman" w:cs="Times New Roman"/>
      <w:sz w:val="24"/>
      <w:szCs w:val="24"/>
      <w:lang w:val="ru-RU" w:eastAsia="en-US" w:bidi="ar-SA"/>
    </w:rPr>
  </w:style>
  <w:style w:type="character" w:customStyle="1" w:styleId="FontStyle11">
    <w:name w:val="Font Style11"/>
    <w:uiPriority w:val="99"/>
    <w:rsid w:val="009319DC"/>
    <w:rPr>
      <w:rFonts w:ascii="Times New Roman" w:hAnsi="Times New Roman" w:cs="Times New Roman"/>
      <w:sz w:val="26"/>
      <w:szCs w:val="26"/>
    </w:rPr>
  </w:style>
  <w:style w:type="character" w:customStyle="1" w:styleId="rwrro">
    <w:name w:val="rwrro"/>
    <w:rsid w:val="009319DC"/>
  </w:style>
  <w:style w:type="paragraph" w:customStyle="1" w:styleId="FR2">
    <w:name w:val="FR2"/>
    <w:rsid w:val="009319DC"/>
    <w:pPr>
      <w:widowControl w:val="0"/>
      <w:overflowPunct w:val="0"/>
      <w:autoSpaceDE w:val="0"/>
      <w:autoSpaceDN w:val="0"/>
      <w:adjustRightInd w:val="0"/>
      <w:spacing w:after="200"/>
      <w:jc w:val="both"/>
      <w:textAlignment w:val="baseline"/>
    </w:pPr>
    <w:rPr>
      <w:rFonts w:ascii="Arial Narrow" w:eastAsiaTheme="minorEastAsia" w:hAnsi="Arial Narrow"/>
      <w:sz w:val="28"/>
      <w:szCs w:val="22"/>
      <w:lang w:eastAsia="ru-RU"/>
    </w:rPr>
  </w:style>
  <w:style w:type="paragraph" w:customStyle="1" w:styleId="BodyText21">
    <w:name w:val="Body Text 21"/>
    <w:basedOn w:val="a"/>
    <w:rsid w:val="009319DC"/>
    <w:pPr>
      <w:suppressAutoHyphens w:val="0"/>
      <w:ind w:firstLine="720"/>
    </w:pPr>
    <w:rPr>
      <w:rFonts w:ascii="Times New Roman" w:eastAsiaTheme="minorEastAsia" w:hAnsi="Times New Roman" w:cstheme="minorBidi"/>
      <w:b/>
      <w:i/>
      <w:color w:val="auto"/>
      <w:kern w:val="0"/>
      <w:sz w:val="24"/>
      <w:lang w:eastAsia="ru-RU"/>
    </w:rPr>
  </w:style>
  <w:style w:type="paragraph" w:customStyle="1" w:styleId="FR1">
    <w:name w:val="FR1"/>
    <w:rsid w:val="009319DC"/>
    <w:pPr>
      <w:widowControl w:val="0"/>
      <w:overflowPunct w:val="0"/>
      <w:autoSpaceDE w:val="0"/>
      <w:autoSpaceDN w:val="0"/>
      <w:adjustRightInd w:val="0"/>
      <w:spacing w:after="200"/>
      <w:ind w:firstLine="709"/>
      <w:jc w:val="both"/>
      <w:textAlignment w:val="baseline"/>
    </w:pPr>
    <w:rPr>
      <w:rFonts w:asciiTheme="minorHAnsi" w:eastAsiaTheme="minorEastAsia" w:hAnsiTheme="minorHAnsi"/>
      <w:i/>
      <w:szCs w:val="22"/>
      <w:lang w:eastAsia="ru-RU"/>
    </w:rPr>
  </w:style>
  <w:style w:type="paragraph" w:styleId="HTML">
    <w:name w:val="HTML Preformatted"/>
    <w:basedOn w:val="a"/>
    <w:link w:val="HTML0"/>
    <w:rsid w:val="00931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heme="minorEastAsia" w:hAnsi="Courier New" w:cs="Courier New"/>
      <w:color w:val="auto"/>
      <w:kern w:val="0"/>
      <w:sz w:val="20"/>
      <w:lang w:eastAsia="ru-RU"/>
    </w:rPr>
  </w:style>
  <w:style w:type="character" w:customStyle="1" w:styleId="HTML0">
    <w:name w:val="Стандартный HTML Знак"/>
    <w:basedOn w:val="a0"/>
    <w:link w:val="HTML"/>
    <w:rsid w:val="009319DC"/>
    <w:rPr>
      <w:rFonts w:ascii="Courier New" w:eastAsiaTheme="minorEastAsia" w:hAnsi="Courier New" w:cs="Courier New"/>
      <w:sz w:val="20"/>
      <w:szCs w:val="22"/>
      <w:lang w:eastAsia="ru-RU"/>
    </w:rPr>
  </w:style>
  <w:style w:type="table" w:customStyle="1" w:styleId="2f0">
    <w:name w:val="Сетка таблицы2"/>
    <w:basedOn w:val="a1"/>
    <w:next w:val="affa"/>
    <w:uiPriority w:val="59"/>
    <w:rsid w:val="009319DC"/>
    <w:pPr>
      <w:spacing w:after="200"/>
    </w:pPr>
    <w:rPr>
      <w:rFonts w:asciiTheme="minorHAnsi" w:eastAsiaTheme="minorEastAsia" w:hAnsiTheme="minorHAns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fa"/>
    <w:uiPriority w:val="59"/>
    <w:rsid w:val="009319DC"/>
    <w:pPr>
      <w:spacing w:after="200"/>
    </w:pPr>
    <w:rPr>
      <w:rFonts w:asciiTheme="minorHAnsi" w:eastAsiaTheme="minorEastAsia" w:hAnsiTheme="minorHAns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Цитата Знак"/>
    <w:link w:val="aff7"/>
    <w:uiPriority w:val="29"/>
    <w:rsid w:val="009319DC"/>
    <w:rPr>
      <w:rFonts w:eastAsia="Times New Roman" w:cs="Times New Roman"/>
      <w:lang w:eastAsia="ru-RU"/>
    </w:rPr>
  </w:style>
  <w:style w:type="table" w:customStyle="1" w:styleId="42">
    <w:name w:val="Сетка таблицы4"/>
    <w:basedOn w:val="a1"/>
    <w:next w:val="affa"/>
    <w:uiPriority w:val="59"/>
    <w:rsid w:val="009319DC"/>
    <w:pPr>
      <w:spacing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ffa"/>
    <w:uiPriority w:val="59"/>
    <w:rsid w:val="009319DC"/>
    <w:pPr>
      <w:spacing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rsid w:val="009319DC"/>
  </w:style>
  <w:style w:type="paragraph" w:styleId="affff2">
    <w:name w:val="Document Map"/>
    <w:basedOn w:val="a"/>
    <w:link w:val="affff3"/>
    <w:rsid w:val="009319DC"/>
    <w:pPr>
      <w:suppressAutoHyphens w:val="0"/>
      <w:spacing w:after="0" w:line="240" w:lineRule="auto"/>
    </w:pPr>
    <w:rPr>
      <w:rFonts w:ascii="Lucida Grande CY" w:eastAsiaTheme="minorEastAsia" w:hAnsi="Lucida Grande CY" w:cs="Lucida Grande CY"/>
      <w:color w:val="auto"/>
      <w:kern w:val="0"/>
      <w:sz w:val="24"/>
      <w:szCs w:val="24"/>
      <w:lang w:eastAsia="ru-RU"/>
    </w:rPr>
  </w:style>
  <w:style w:type="character" w:customStyle="1" w:styleId="affff3">
    <w:name w:val="Схема документа Знак"/>
    <w:basedOn w:val="a0"/>
    <w:link w:val="affff2"/>
    <w:rsid w:val="009319DC"/>
    <w:rPr>
      <w:rFonts w:ascii="Lucida Grande CY" w:eastAsiaTheme="minorEastAsia" w:hAnsi="Lucida Grande CY" w:cs="Lucida Grande CY"/>
      <w:lang w:eastAsia="ru-RU"/>
    </w:rPr>
  </w:style>
  <w:style w:type="paragraph" w:customStyle="1" w:styleId="affff4">
    <w:name w:val="Пж Курсив"/>
    <w:basedOn w:val="af0"/>
    <w:rsid w:val="009319DC"/>
    <w:rPr>
      <w:rFonts w:cs="NewtonCSanPin"/>
      <w:b/>
      <w:bCs/>
      <w:i/>
      <w:iCs/>
      <w:lang w:eastAsia="ru-RU"/>
    </w:rPr>
  </w:style>
  <w:style w:type="character" w:customStyle="1" w:styleId="1f0">
    <w:name w:val="Основной текст Знак1"/>
    <w:uiPriority w:val="99"/>
    <w:semiHidden/>
    <w:rsid w:val="009319DC"/>
    <w:rPr>
      <w:sz w:val="22"/>
      <w:szCs w:val="22"/>
      <w:lang w:eastAsia="en-US"/>
    </w:rPr>
  </w:style>
  <w:style w:type="character" w:customStyle="1" w:styleId="222">
    <w:name w:val="Заголовок №2 (2)_"/>
    <w:link w:val="2210"/>
    <w:rsid w:val="009319DC"/>
    <w:rPr>
      <w:b/>
      <w:bCs/>
      <w:sz w:val="25"/>
      <w:szCs w:val="25"/>
      <w:shd w:val="clear" w:color="auto" w:fill="FFFFFF"/>
    </w:rPr>
  </w:style>
  <w:style w:type="paragraph" w:customStyle="1" w:styleId="2210">
    <w:name w:val="Заголовок №2 (2)1"/>
    <w:basedOn w:val="a"/>
    <w:link w:val="222"/>
    <w:rsid w:val="009319DC"/>
    <w:pPr>
      <w:shd w:val="clear" w:color="auto" w:fill="FFFFFF"/>
      <w:suppressAutoHyphens w:val="0"/>
      <w:spacing w:before="180" w:after="180" w:line="240" w:lineRule="atLeast"/>
      <w:jc w:val="both"/>
      <w:outlineLvl w:val="1"/>
    </w:pPr>
    <w:rPr>
      <w:rFonts w:ascii="Times New Roman" w:eastAsiaTheme="minorHAnsi" w:hAnsi="Times New Roman" w:cstheme="minorBidi"/>
      <w:b/>
      <w:bCs/>
      <w:color w:val="auto"/>
      <w:kern w:val="0"/>
      <w:sz w:val="25"/>
      <w:szCs w:val="25"/>
    </w:rPr>
  </w:style>
  <w:style w:type="paragraph" w:customStyle="1" w:styleId="-12">
    <w:name w:val="Цветной список - Акцент 12"/>
    <w:basedOn w:val="a"/>
    <w:qFormat/>
    <w:rsid w:val="009319DC"/>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319DC"/>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9319DC"/>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Zag2">
    <w:name w:val="Zag_2"/>
    <w:basedOn w:val="a"/>
    <w:rsid w:val="009319DC"/>
    <w:pPr>
      <w:widowControl w:val="0"/>
      <w:suppressAutoHyphens w:val="0"/>
      <w:autoSpaceDE w:val="0"/>
      <w:autoSpaceDN w:val="0"/>
      <w:adjustRightInd w:val="0"/>
      <w:spacing w:after="129" w:line="291"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1f1">
    <w:name w:val="Номер 1"/>
    <w:basedOn w:val="1"/>
    <w:qFormat/>
    <w:rsid w:val="009319DC"/>
    <w:pPr>
      <w:autoSpaceDE w:val="0"/>
      <w:autoSpaceDN w:val="0"/>
      <w:adjustRightInd w:val="0"/>
      <w:spacing w:before="360" w:after="240" w:line="360" w:lineRule="auto"/>
      <w:jc w:val="center"/>
    </w:pPr>
    <w:rPr>
      <w:rFonts w:ascii="Times New Roman" w:hAnsi="Times New Roman"/>
      <w:bCs w:val="0"/>
      <w:color w:val="auto"/>
      <w:kern w:val="0"/>
      <w:sz w:val="28"/>
      <w:szCs w:val="20"/>
      <w:lang w:eastAsia="ru-RU"/>
    </w:rPr>
  </w:style>
  <w:style w:type="paragraph" w:customStyle="1" w:styleId="affff5">
    <w:name w:val="О_Т"/>
    <w:basedOn w:val="a"/>
    <w:link w:val="affff6"/>
    <w:rsid w:val="009319DC"/>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character" w:customStyle="1" w:styleId="affff6">
    <w:name w:val="О_Т Знак"/>
    <w:basedOn w:val="a0"/>
    <w:link w:val="affff5"/>
    <w:rsid w:val="009319DC"/>
    <w:rPr>
      <w:rFonts w:ascii="Arial" w:eastAsia="Times New Roman" w:hAnsi="Arial" w:cs="Times New Roman"/>
      <w:sz w:val="28"/>
      <w:szCs w:val="28"/>
      <w:lang w:eastAsia="ru-RU"/>
    </w:rPr>
  </w:style>
  <w:style w:type="paragraph" w:customStyle="1" w:styleId="223">
    <w:name w:val="Основной текст 22"/>
    <w:basedOn w:val="a"/>
    <w:rsid w:val="009319DC"/>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articleseparator1">
    <w:name w:val="article_separator1"/>
    <w:basedOn w:val="a0"/>
    <w:rsid w:val="009319DC"/>
    <w:rPr>
      <w:vanish/>
      <w:webHidden w:val="0"/>
      <w:specVanish w:val="0"/>
    </w:rPr>
  </w:style>
  <w:style w:type="paragraph" w:customStyle="1" w:styleId="3a">
    <w:name w:val="Стиль3"/>
    <w:basedOn w:val="3"/>
    <w:link w:val="3b"/>
    <w:qFormat/>
    <w:rsid w:val="009319DC"/>
    <w:pPr>
      <w:keepLines/>
      <w:spacing w:before="200" w:after="0" w:line="360" w:lineRule="auto"/>
      <w:jc w:val="left"/>
    </w:pPr>
    <w:rPr>
      <w:rFonts w:eastAsiaTheme="majorEastAsia" w:cs="Times New Roman"/>
      <w:i w:val="0"/>
    </w:rPr>
  </w:style>
  <w:style w:type="paragraph" w:customStyle="1" w:styleId="224">
    <w:name w:val="Стиль22"/>
    <w:basedOn w:val="3a"/>
    <w:link w:val="225"/>
    <w:qFormat/>
    <w:rsid w:val="009319DC"/>
  </w:style>
  <w:style w:type="character" w:customStyle="1" w:styleId="3b">
    <w:name w:val="Стиль3 Знак"/>
    <w:basedOn w:val="30"/>
    <w:link w:val="3a"/>
    <w:rsid w:val="009319DC"/>
    <w:rPr>
      <w:rFonts w:eastAsiaTheme="majorEastAsia" w:cs="Times New Roman"/>
      <w:b/>
      <w:bCs/>
      <w:i w:val="0"/>
      <w:sz w:val="28"/>
      <w:szCs w:val="28"/>
      <w:lang w:eastAsia="ru-RU"/>
    </w:rPr>
  </w:style>
  <w:style w:type="paragraph" w:customStyle="1" w:styleId="113">
    <w:name w:val="Стиль11"/>
    <w:basedOn w:val="1"/>
    <w:link w:val="114"/>
    <w:qFormat/>
    <w:rsid w:val="009319DC"/>
    <w:pPr>
      <w:keepLines/>
      <w:suppressAutoHyphens w:val="0"/>
      <w:spacing w:before="480" w:after="0" w:line="360" w:lineRule="auto"/>
      <w:jc w:val="center"/>
    </w:pPr>
    <w:rPr>
      <w:rFonts w:eastAsiaTheme="majorEastAsia"/>
      <w:sz w:val="28"/>
      <w:szCs w:val="28"/>
    </w:rPr>
  </w:style>
  <w:style w:type="character" w:customStyle="1" w:styleId="225">
    <w:name w:val="Стиль22 Знак"/>
    <w:basedOn w:val="3b"/>
    <w:link w:val="224"/>
    <w:rsid w:val="009319DC"/>
    <w:rPr>
      <w:rFonts w:eastAsiaTheme="majorEastAsia" w:cs="Times New Roman"/>
      <w:b/>
      <w:bCs/>
      <w:i w:val="0"/>
      <w:sz w:val="28"/>
      <w:szCs w:val="28"/>
      <w:lang w:eastAsia="ru-RU"/>
    </w:rPr>
  </w:style>
  <w:style w:type="character" w:customStyle="1" w:styleId="af5">
    <w:name w:val="Абзац списка Знак"/>
    <w:link w:val="af4"/>
    <w:uiPriority w:val="34"/>
    <w:locked/>
    <w:rsid w:val="009319DC"/>
    <w:rPr>
      <w:rFonts w:eastAsia="Times New Roman" w:cs="Times New Roman"/>
      <w:caps/>
      <w:lang w:eastAsia="ru-RU"/>
    </w:rPr>
  </w:style>
  <w:style w:type="character" w:customStyle="1" w:styleId="114">
    <w:name w:val="Стиль11 Знак"/>
    <w:basedOn w:val="10"/>
    <w:link w:val="113"/>
    <w:rsid w:val="009319DC"/>
    <w:rPr>
      <w:rFonts w:ascii="Cambria" w:eastAsiaTheme="majorEastAsia" w:hAnsi="Cambria" w:cs="Times New Roman"/>
      <w:b/>
      <w:bCs/>
      <w:color w:val="00000A"/>
      <w:kern w:val="32"/>
      <w:sz w:val="28"/>
      <w:szCs w:val="28"/>
    </w:rPr>
  </w:style>
  <w:style w:type="paragraph" w:customStyle="1" w:styleId="p1">
    <w:name w:val="p1"/>
    <w:basedOn w:val="a"/>
    <w:rsid w:val="009319D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5">
    <w:name w:val="s5"/>
    <w:basedOn w:val="a0"/>
    <w:rsid w:val="009319DC"/>
  </w:style>
  <w:style w:type="character" w:customStyle="1" w:styleId="s2">
    <w:name w:val="s2"/>
    <w:basedOn w:val="a0"/>
    <w:rsid w:val="009319DC"/>
  </w:style>
  <w:style w:type="character" w:customStyle="1" w:styleId="s3">
    <w:name w:val="s3"/>
    <w:basedOn w:val="a0"/>
    <w:rsid w:val="009319DC"/>
  </w:style>
  <w:style w:type="paragraph" w:customStyle="1" w:styleId="Zag3">
    <w:name w:val="Zag_3"/>
    <w:basedOn w:val="a"/>
    <w:uiPriority w:val="99"/>
    <w:rsid w:val="009319DC"/>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4">
    <w:name w:val="zag_4"/>
    <w:basedOn w:val="a"/>
    <w:uiPriority w:val="99"/>
    <w:rsid w:val="009319DC"/>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2f1">
    <w:name w:val="Заголовок №2_"/>
    <w:link w:val="213"/>
    <w:rsid w:val="009319DC"/>
    <w:rPr>
      <w:rFonts w:ascii="Microsoft Sans Serif" w:hAnsi="Microsoft Sans Serif" w:cs="Microsoft Sans Serif"/>
      <w:b/>
      <w:bCs/>
      <w:sz w:val="18"/>
      <w:szCs w:val="18"/>
      <w:shd w:val="clear" w:color="auto" w:fill="FFFFFF"/>
    </w:rPr>
  </w:style>
  <w:style w:type="character" w:customStyle="1" w:styleId="240">
    <w:name w:val="Заголовок №24"/>
    <w:basedOn w:val="2f1"/>
    <w:rsid w:val="009319DC"/>
    <w:rPr>
      <w:rFonts w:ascii="Microsoft Sans Serif" w:hAnsi="Microsoft Sans Serif" w:cs="Microsoft Sans Serif"/>
      <w:b/>
      <w:bCs/>
      <w:sz w:val="18"/>
      <w:szCs w:val="18"/>
      <w:shd w:val="clear" w:color="auto" w:fill="FFFFFF"/>
    </w:rPr>
  </w:style>
  <w:style w:type="character" w:customStyle="1" w:styleId="231">
    <w:name w:val="Заголовок №23"/>
    <w:basedOn w:val="2f1"/>
    <w:rsid w:val="009319DC"/>
    <w:rPr>
      <w:rFonts w:ascii="Microsoft Sans Serif" w:hAnsi="Microsoft Sans Serif" w:cs="Microsoft Sans Serif"/>
      <w:b/>
      <w:bCs/>
      <w:sz w:val="18"/>
      <w:szCs w:val="18"/>
      <w:shd w:val="clear" w:color="auto" w:fill="FFFFFF"/>
    </w:rPr>
  </w:style>
  <w:style w:type="character" w:customStyle="1" w:styleId="226">
    <w:name w:val="Заголовок №22"/>
    <w:basedOn w:val="2f1"/>
    <w:rsid w:val="009319DC"/>
    <w:rPr>
      <w:rFonts w:ascii="Microsoft Sans Serif" w:hAnsi="Microsoft Sans Serif" w:cs="Microsoft Sans Serif"/>
      <w:b/>
      <w:bCs/>
      <w:sz w:val="18"/>
      <w:szCs w:val="18"/>
      <w:shd w:val="clear" w:color="auto" w:fill="FFFFFF"/>
    </w:rPr>
  </w:style>
  <w:style w:type="paragraph" w:customStyle="1" w:styleId="213">
    <w:name w:val="Заголовок №21"/>
    <w:basedOn w:val="a"/>
    <w:link w:val="2f1"/>
    <w:rsid w:val="009319DC"/>
    <w:pPr>
      <w:shd w:val="clear" w:color="auto" w:fill="FFFFFF"/>
      <w:suppressAutoHyphens w:val="0"/>
      <w:spacing w:before="60" w:after="0" w:line="211" w:lineRule="exact"/>
      <w:ind w:firstLine="280"/>
      <w:jc w:val="both"/>
      <w:outlineLvl w:val="1"/>
    </w:pPr>
    <w:rPr>
      <w:rFonts w:ascii="Microsoft Sans Serif" w:eastAsiaTheme="minorHAnsi" w:hAnsi="Microsoft Sans Serif" w:cs="Microsoft Sans Serif"/>
      <w:b/>
      <w:bCs/>
      <w:color w:val="auto"/>
      <w:kern w:val="0"/>
      <w:sz w:val="18"/>
      <w:szCs w:val="18"/>
    </w:rPr>
  </w:style>
  <w:style w:type="paragraph" w:customStyle="1" w:styleId="affff7">
    <w:name w:val="Ξαϋχνϋι"/>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f8">
    <w:name w:val="Νξβϋι"/>
    <w:basedOn w:val="a"/>
    <w:uiPriority w:val="99"/>
    <w:rsid w:val="009319DC"/>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af3">
    <w:name w:val="Буллит Знак"/>
    <w:basedOn w:val="af1"/>
    <w:link w:val="af2"/>
    <w:rsid w:val="009319DC"/>
    <w:rPr>
      <w:rFonts w:ascii="NewtonCSanPin" w:eastAsia="Times New Roman" w:hAnsi="NewtonCSanPin" w:cs="Times New Roman"/>
      <w:color w:val="000000"/>
      <w:sz w:val="21"/>
      <w:szCs w:val="21"/>
    </w:rPr>
  </w:style>
  <w:style w:type="paragraph" w:customStyle="1" w:styleId="affff9">
    <w:name w:val="Буллит Курсив"/>
    <w:basedOn w:val="af2"/>
    <w:link w:val="affffa"/>
    <w:uiPriority w:val="99"/>
    <w:rsid w:val="009319DC"/>
    <w:rPr>
      <w:rFonts w:cs="NewtonCSanPin"/>
      <w:i/>
      <w:iCs/>
      <w:lang w:eastAsia="ru-RU"/>
    </w:rPr>
  </w:style>
  <w:style w:type="character" w:customStyle="1" w:styleId="affffa">
    <w:name w:val="Буллит Курсив Знак"/>
    <w:link w:val="affff9"/>
    <w:uiPriority w:val="99"/>
    <w:rsid w:val="009319DC"/>
    <w:rPr>
      <w:rFonts w:ascii="NewtonCSanPin" w:eastAsia="Times New Roman" w:hAnsi="NewtonCSanPin" w:cs="NewtonCSanPin"/>
      <w:i/>
      <w:iCs/>
      <w:color w:val="000000"/>
      <w:sz w:val="21"/>
      <w:szCs w:val="21"/>
      <w:lang w:eastAsia="ru-RU"/>
    </w:rPr>
  </w:style>
  <w:style w:type="paragraph" w:customStyle="1" w:styleId="3c">
    <w:name w:val="Заголовок 3+"/>
    <w:basedOn w:val="a"/>
    <w:rsid w:val="009319DC"/>
    <w:pPr>
      <w:widowControl w:val="0"/>
      <w:suppressAutoHyphens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color w:val="auto"/>
      <w:kern w:val="0"/>
      <w:sz w:val="28"/>
      <w:szCs w:val="20"/>
      <w:lang w:eastAsia="ru-RU"/>
    </w:rPr>
  </w:style>
  <w:style w:type="paragraph" w:styleId="43">
    <w:name w:val="toc 4"/>
    <w:basedOn w:val="a"/>
    <w:next w:val="a"/>
    <w:autoRedefine/>
    <w:uiPriority w:val="39"/>
    <w:unhideWhenUsed/>
    <w:rsid w:val="009319DC"/>
    <w:pPr>
      <w:suppressAutoHyphens w:val="0"/>
      <w:spacing w:after="100" w:line="259" w:lineRule="auto"/>
      <w:ind w:left="660"/>
    </w:pPr>
    <w:rPr>
      <w:rFonts w:asciiTheme="minorHAnsi" w:eastAsiaTheme="minorEastAsia" w:hAnsiTheme="minorHAnsi" w:cstheme="minorBidi"/>
      <w:color w:val="auto"/>
      <w:kern w:val="0"/>
      <w:lang w:eastAsia="ru-RU"/>
    </w:rPr>
  </w:style>
  <w:style w:type="paragraph" w:styleId="53">
    <w:name w:val="toc 5"/>
    <w:basedOn w:val="a"/>
    <w:next w:val="a"/>
    <w:autoRedefine/>
    <w:uiPriority w:val="39"/>
    <w:unhideWhenUsed/>
    <w:rsid w:val="009319DC"/>
    <w:pPr>
      <w:suppressAutoHyphens w:val="0"/>
      <w:spacing w:after="100" w:line="259" w:lineRule="auto"/>
      <w:ind w:left="880"/>
    </w:pPr>
    <w:rPr>
      <w:rFonts w:asciiTheme="minorHAnsi" w:eastAsiaTheme="minorEastAsia" w:hAnsiTheme="minorHAnsi" w:cstheme="minorBidi"/>
      <w:color w:val="auto"/>
      <w:kern w:val="0"/>
      <w:lang w:eastAsia="ru-RU"/>
    </w:rPr>
  </w:style>
  <w:style w:type="paragraph" w:styleId="61">
    <w:name w:val="toc 6"/>
    <w:basedOn w:val="a"/>
    <w:next w:val="a"/>
    <w:autoRedefine/>
    <w:uiPriority w:val="39"/>
    <w:unhideWhenUsed/>
    <w:rsid w:val="009319DC"/>
    <w:pPr>
      <w:suppressAutoHyphens w:val="0"/>
      <w:spacing w:after="100" w:line="259" w:lineRule="auto"/>
      <w:ind w:left="1100"/>
    </w:pPr>
    <w:rPr>
      <w:rFonts w:asciiTheme="minorHAnsi" w:eastAsiaTheme="minorEastAsia" w:hAnsiTheme="minorHAnsi" w:cstheme="minorBidi"/>
      <w:color w:val="auto"/>
      <w:kern w:val="0"/>
      <w:lang w:eastAsia="ru-RU"/>
    </w:rPr>
  </w:style>
  <w:style w:type="paragraph" w:styleId="73">
    <w:name w:val="toc 7"/>
    <w:basedOn w:val="a"/>
    <w:next w:val="a"/>
    <w:autoRedefine/>
    <w:uiPriority w:val="39"/>
    <w:unhideWhenUsed/>
    <w:rsid w:val="009319DC"/>
    <w:pPr>
      <w:suppressAutoHyphens w:val="0"/>
      <w:spacing w:after="100" w:line="259" w:lineRule="auto"/>
      <w:ind w:left="1320"/>
    </w:pPr>
    <w:rPr>
      <w:rFonts w:asciiTheme="minorHAnsi" w:eastAsiaTheme="minorEastAsia" w:hAnsiTheme="minorHAnsi" w:cstheme="minorBidi"/>
      <w:color w:val="auto"/>
      <w:kern w:val="0"/>
      <w:lang w:eastAsia="ru-RU"/>
    </w:rPr>
  </w:style>
  <w:style w:type="paragraph" w:styleId="82">
    <w:name w:val="toc 8"/>
    <w:basedOn w:val="a"/>
    <w:next w:val="a"/>
    <w:autoRedefine/>
    <w:uiPriority w:val="39"/>
    <w:unhideWhenUsed/>
    <w:rsid w:val="009319DC"/>
    <w:pPr>
      <w:suppressAutoHyphens w:val="0"/>
      <w:spacing w:after="100" w:line="259" w:lineRule="auto"/>
      <w:ind w:left="1540"/>
    </w:pPr>
    <w:rPr>
      <w:rFonts w:asciiTheme="minorHAnsi" w:eastAsiaTheme="minorEastAsia" w:hAnsiTheme="minorHAnsi" w:cstheme="minorBidi"/>
      <w:color w:val="auto"/>
      <w:kern w:val="0"/>
      <w:lang w:eastAsia="ru-RU"/>
    </w:rPr>
  </w:style>
  <w:style w:type="paragraph" w:styleId="91">
    <w:name w:val="toc 9"/>
    <w:basedOn w:val="a"/>
    <w:next w:val="a"/>
    <w:autoRedefine/>
    <w:uiPriority w:val="39"/>
    <w:unhideWhenUsed/>
    <w:rsid w:val="009319DC"/>
    <w:pPr>
      <w:suppressAutoHyphens w:val="0"/>
      <w:spacing w:after="100" w:line="259" w:lineRule="auto"/>
      <w:ind w:left="1760"/>
    </w:pPr>
    <w:rPr>
      <w:rFonts w:asciiTheme="minorHAnsi" w:eastAsiaTheme="minorEastAsia" w:hAnsiTheme="minorHAnsi" w:cstheme="minorBidi"/>
      <w:color w:val="auto"/>
      <w:kern w:val="0"/>
      <w:lang w:eastAsia="ru-RU"/>
    </w:rPr>
  </w:style>
  <w:style w:type="character" w:customStyle="1" w:styleId="54">
    <w:name w:val="Основной текст (5)_"/>
    <w:basedOn w:val="a0"/>
    <w:link w:val="510"/>
    <w:uiPriority w:val="99"/>
    <w:locked/>
    <w:rsid w:val="009319DC"/>
    <w:rPr>
      <w:rFonts w:cs="Times New Roman"/>
      <w:b/>
      <w:bCs/>
      <w:i/>
      <w:iCs/>
      <w:sz w:val="27"/>
      <w:szCs w:val="27"/>
      <w:shd w:val="clear" w:color="auto" w:fill="FFFFFF"/>
    </w:rPr>
  </w:style>
  <w:style w:type="character" w:customStyle="1" w:styleId="55">
    <w:name w:val="Основной текст (5) + Не курсив"/>
    <w:basedOn w:val="54"/>
    <w:uiPriority w:val="99"/>
    <w:rsid w:val="009319DC"/>
    <w:rPr>
      <w:rFonts w:cs="Times New Roman"/>
      <w:b/>
      <w:bCs/>
      <w:i/>
      <w:iCs/>
      <w:sz w:val="27"/>
      <w:szCs w:val="27"/>
      <w:shd w:val="clear" w:color="auto" w:fill="FFFFFF"/>
    </w:rPr>
  </w:style>
  <w:style w:type="paragraph" w:customStyle="1" w:styleId="510">
    <w:name w:val="Основной текст (5)1"/>
    <w:basedOn w:val="a"/>
    <w:link w:val="54"/>
    <w:uiPriority w:val="99"/>
    <w:rsid w:val="009319DC"/>
    <w:pPr>
      <w:shd w:val="clear" w:color="auto" w:fill="FFFFFF"/>
      <w:suppressAutoHyphens w:val="0"/>
      <w:spacing w:before="180" w:after="300" w:line="240" w:lineRule="atLeast"/>
      <w:jc w:val="both"/>
    </w:pPr>
    <w:rPr>
      <w:rFonts w:ascii="Times New Roman" w:eastAsiaTheme="minorHAnsi" w:hAnsi="Times New Roman" w:cs="Times New Roman"/>
      <w:b/>
      <w:bCs/>
      <w:i/>
      <w:iCs/>
      <w:color w:val="auto"/>
      <w:kern w:val="0"/>
      <w:sz w:val="27"/>
      <w:szCs w:val="27"/>
    </w:rPr>
  </w:style>
  <w:style w:type="paragraph" w:customStyle="1" w:styleId="2f2">
    <w:name w:val="Заг 2"/>
    <w:basedOn w:val="a"/>
    <w:rsid w:val="009319DC"/>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kern w:val="0"/>
      <w:sz w:val="26"/>
      <w:szCs w:val="26"/>
      <w:lang w:eastAsia="ru-RU"/>
    </w:rPr>
  </w:style>
  <w:style w:type="paragraph" w:styleId="affffb">
    <w:name w:val="annotation text"/>
    <w:basedOn w:val="a"/>
    <w:link w:val="affffc"/>
    <w:uiPriority w:val="99"/>
    <w:semiHidden/>
    <w:unhideWhenUsed/>
    <w:rsid w:val="009319DC"/>
    <w:pPr>
      <w:suppressAutoHyphens w:val="0"/>
      <w:spacing w:line="240" w:lineRule="auto"/>
    </w:pPr>
    <w:rPr>
      <w:rFonts w:asciiTheme="minorHAnsi" w:eastAsiaTheme="minorHAnsi" w:hAnsiTheme="minorHAnsi" w:cstheme="minorBidi"/>
      <w:color w:val="auto"/>
      <w:kern w:val="0"/>
      <w:sz w:val="20"/>
      <w:szCs w:val="20"/>
    </w:rPr>
  </w:style>
  <w:style w:type="character" w:customStyle="1" w:styleId="affffc">
    <w:name w:val="Текст примечания Знак"/>
    <w:basedOn w:val="a0"/>
    <w:link w:val="affffb"/>
    <w:uiPriority w:val="99"/>
    <w:semiHidden/>
    <w:rsid w:val="009319DC"/>
    <w:rPr>
      <w:rFonts w:asciiTheme="minorHAnsi" w:hAnsiTheme="minorHAnsi"/>
      <w:sz w:val="20"/>
      <w:szCs w:val="20"/>
    </w:rPr>
  </w:style>
  <w:style w:type="paragraph" w:styleId="affffd">
    <w:name w:val="annotation subject"/>
    <w:basedOn w:val="affffb"/>
    <w:next w:val="affffb"/>
    <w:link w:val="affffe"/>
    <w:uiPriority w:val="99"/>
    <w:semiHidden/>
    <w:unhideWhenUsed/>
    <w:rsid w:val="009319DC"/>
    <w:rPr>
      <w:b/>
      <w:bCs/>
    </w:rPr>
  </w:style>
  <w:style w:type="character" w:customStyle="1" w:styleId="affffe">
    <w:name w:val="Тема примечания Знак"/>
    <w:basedOn w:val="affffc"/>
    <w:link w:val="affffd"/>
    <w:uiPriority w:val="99"/>
    <w:semiHidden/>
    <w:rsid w:val="009319DC"/>
    <w:rPr>
      <w:rFonts w:asciiTheme="minorHAnsi" w:hAnsiTheme="minorHAnsi"/>
      <w:b/>
      <w:bCs/>
      <w:sz w:val="20"/>
      <w:szCs w:val="20"/>
    </w:rPr>
  </w:style>
  <w:style w:type="paragraph" w:styleId="afffff">
    <w:name w:val="Revision"/>
    <w:hidden/>
    <w:uiPriority w:val="99"/>
    <w:semiHidden/>
    <w:rsid w:val="009319DC"/>
    <w:pPr>
      <w:spacing w:line="240" w:lineRule="auto"/>
    </w:pPr>
    <w:rPr>
      <w:rFonts w:asciiTheme="minorHAnsi" w:hAnsiTheme="minorHAnsi"/>
      <w:sz w:val="22"/>
      <w:szCs w:val="22"/>
    </w:rPr>
  </w:style>
  <w:style w:type="table" w:customStyle="1" w:styleId="62">
    <w:name w:val="Сетка таблицы6"/>
    <w:basedOn w:val="a1"/>
    <w:next w:val="affa"/>
    <w:uiPriority w:val="59"/>
    <w:rsid w:val="009319DC"/>
    <w:pPr>
      <w:spacing w:line="240" w:lineRule="auto"/>
    </w:pPr>
    <w:rPr>
      <w:rFonts w:asciiTheme="minorHAnsi" w:eastAsia="Calibr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F5447"/>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customStyle="1" w:styleId="3d">
    <w:name w:val="Без интервала3"/>
    <w:rsid w:val="008F5447"/>
    <w:pPr>
      <w:spacing w:line="240" w:lineRule="auto"/>
    </w:pPr>
    <w:rPr>
      <w:rFonts w:ascii="Calibri" w:eastAsia="Calibri" w:hAnsi="Calibri" w:cs="Calibri"/>
      <w:sz w:val="22"/>
      <w:szCs w:val="22"/>
      <w:lang w:eastAsia="ru-RU"/>
    </w:rPr>
  </w:style>
  <w:style w:type="paragraph" w:customStyle="1" w:styleId="WW-heading1">
    <w:name w:val="WW-heading 1"/>
    <w:basedOn w:val="a"/>
    <w:next w:val="a"/>
    <w:uiPriority w:val="99"/>
    <w:rsid w:val="008F5447"/>
    <w:pPr>
      <w:widowControl w:val="0"/>
      <w:suppressAutoHyphens w:val="0"/>
      <w:autoSpaceDE w:val="0"/>
      <w:autoSpaceDN w:val="0"/>
      <w:adjustRightInd w:val="0"/>
      <w:spacing w:after="0" w:line="240" w:lineRule="auto"/>
      <w:ind w:left="1296" w:hanging="432"/>
    </w:pPr>
    <w:rPr>
      <w:rFonts w:ascii="Times New Roman" w:eastAsia="Times New Roman" w:hAnsi="Times New Roman" w:cs="Times New Roman"/>
      <w:color w:val="auto"/>
      <w:kern w:val="0"/>
      <w:sz w:val="24"/>
      <w:szCs w:val="24"/>
      <w:lang w:eastAsia="ru-RU"/>
    </w:rPr>
  </w:style>
  <w:style w:type="paragraph" w:customStyle="1" w:styleId="WW-heading2">
    <w:name w:val="WW-heading 2"/>
    <w:basedOn w:val="a"/>
    <w:next w:val="a"/>
    <w:uiPriority w:val="99"/>
    <w:rsid w:val="008F5447"/>
    <w:pPr>
      <w:widowControl w:val="0"/>
      <w:suppressAutoHyphens w:val="0"/>
      <w:autoSpaceDE w:val="0"/>
      <w:autoSpaceDN w:val="0"/>
      <w:adjustRightInd w:val="0"/>
      <w:spacing w:after="0" w:line="240" w:lineRule="auto"/>
      <w:ind w:left="1728" w:hanging="576"/>
    </w:pPr>
    <w:rPr>
      <w:rFonts w:ascii="Times New Roman" w:eastAsia="Times New Roman" w:hAnsi="Times New Roman" w:cs="Times New Roman"/>
      <w:color w:val="auto"/>
      <w:kern w:val="0"/>
      <w:sz w:val="24"/>
      <w:szCs w:val="24"/>
      <w:lang w:eastAsia="ru-RU"/>
    </w:rPr>
  </w:style>
  <w:style w:type="paragraph" w:customStyle="1" w:styleId="WW-">
    <w:name w:val="WW-Базовый"/>
    <w:rsid w:val="00F83B53"/>
    <w:pPr>
      <w:tabs>
        <w:tab w:val="left" w:pos="709"/>
      </w:tabs>
      <w:suppressAutoHyphens/>
      <w:spacing w:line="100" w:lineRule="atLeast"/>
    </w:pPr>
    <w:rPr>
      <w:rFonts w:eastAsia="Times New Roman" w:cs="Times New Roman"/>
      <w:lang w:eastAsia="ar-SA"/>
    </w:rPr>
  </w:style>
  <w:style w:type="character" w:customStyle="1" w:styleId="Absatz-Standardschriftart">
    <w:name w:val="Absatz-Standardschriftart"/>
    <w:rsid w:val="00F60E12"/>
  </w:style>
  <w:style w:type="paragraph" w:customStyle="1" w:styleId="44">
    <w:name w:val="Без интервала4"/>
    <w:rsid w:val="00F60E12"/>
    <w:pPr>
      <w:spacing w:line="240" w:lineRule="auto"/>
    </w:pPr>
    <w:rPr>
      <w:rFonts w:ascii="Calibri" w:eastAsia="Calibri" w:hAnsi="Calibri" w:cs="Calibri"/>
      <w:sz w:val="22"/>
      <w:szCs w:val="22"/>
      <w:lang w:eastAsia="ru-RU"/>
    </w:rPr>
  </w:style>
  <w:style w:type="character" w:customStyle="1" w:styleId="c16">
    <w:name w:val="c16"/>
    <w:rsid w:val="00F60E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klovo.ucoz.ru/" TargetMode="External"/><Relationship Id="rId4" Type="http://schemas.openxmlformats.org/officeDocument/2006/relationships/settings" Target="settings.xml"/><Relationship Id="rId9"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F6353-120D-4D8A-BADD-A57F3259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18749</Words>
  <Characters>106870</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АОП НОО МБОУ Садковской ООШ</vt:lpstr>
    </vt:vector>
  </TitlesOfParts>
  <Company>HP</Company>
  <LinksUpToDate>false</LinksUpToDate>
  <CharactersWithSpaces>125369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АОП НОО МБОУ Садковской ООШ</dc:title>
  <dc:creator>Ibragimov KR</dc:creator>
  <cp:lastModifiedBy>Лилия</cp:lastModifiedBy>
  <cp:revision>21</cp:revision>
  <cp:lastPrinted>2002-01-01T03:31:00Z</cp:lastPrinted>
  <dcterms:created xsi:type="dcterms:W3CDTF">2021-01-20T12:34:00Z</dcterms:created>
  <dcterms:modified xsi:type="dcterms:W3CDTF">2001-12-31T19:28:00Z</dcterms:modified>
</cp:coreProperties>
</file>